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9EA35" w14:textId="77777777" w:rsidR="001533F1" w:rsidRDefault="001533F1" w:rsidP="00615A26">
      <w:pPr>
        <w:tabs>
          <w:tab w:val="left" w:pos="284"/>
        </w:tabs>
        <w:spacing w:after="240" w:line="240" w:lineRule="auto"/>
        <w:contextualSpacing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D15F2CF" wp14:editId="379077D9">
            <wp:extent cx="6208032" cy="8543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21" cy="854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33222" w14:textId="77777777" w:rsidR="001533F1" w:rsidRDefault="001533F1" w:rsidP="00615A26">
      <w:pPr>
        <w:tabs>
          <w:tab w:val="left" w:pos="284"/>
        </w:tabs>
        <w:spacing w:after="240" w:line="240" w:lineRule="auto"/>
        <w:contextualSpacing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14:paraId="156A4608" w14:textId="77777777" w:rsidR="001533F1" w:rsidRDefault="001533F1" w:rsidP="00615A26">
      <w:pPr>
        <w:tabs>
          <w:tab w:val="left" w:pos="284"/>
        </w:tabs>
        <w:spacing w:after="240" w:line="240" w:lineRule="auto"/>
        <w:contextualSpacing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14:paraId="010612C9" w14:textId="77777777" w:rsidR="001533F1" w:rsidRDefault="001533F1" w:rsidP="00615A26">
      <w:pPr>
        <w:tabs>
          <w:tab w:val="left" w:pos="284"/>
        </w:tabs>
        <w:spacing w:after="240" w:line="240" w:lineRule="auto"/>
        <w:contextualSpacing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14:paraId="09C33E84" w14:textId="77777777" w:rsidR="001533F1" w:rsidRDefault="001533F1" w:rsidP="00615A26">
      <w:pPr>
        <w:tabs>
          <w:tab w:val="left" w:pos="284"/>
        </w:tabs>
        <w:spacing w:after="240" w:line="240" w:lineRule="auto"/>
        <w:contextualSpacing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14:paraId="1019A147" w14:textId="610B4E2F" w:rsidR="008A22A0" w:rsidRPr="007F0055" w:rsidRDefault="00615A26" w:rsidP="00615A26">
      <w:pPr>
        <w:tabs>
          <w:tab w:val="left" w:pos="284"/>
        </w:tabs>
        <w:spacing w:after="240" w:line="240" w:lineRule="auto"/>
        <w:contextualSpacing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615A26">
        <w:rPr>
          <w:rFonts w:ascii="Times New Roman" w:hAnsi="Times New Roman"/>
          <w:b/>
          <w:sz w:val="28"/>
          <w:szCs w:val="28"/>
          <w:lang w:eastAsia="ru-RU"/>
        </w:rPr>
        <w:t>1.</w:t>
      </w:r>
      <w:r w:rsidR="004D48DC">
        <w:rPr>
          <w:rFonts w:ascii="Times New Roman" w:hAnsi="Times New Roman"/>
          <w:b/>
          <w:sz w:val="24"/>
          <w:szCs w:val="24"/>
          <w:lang w:eastAsia="ru-RU"/>
        </w:rPr>
        <w:t xml:space="preserve"> Цель и задачи учебной 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практики</w:t>
      </w:r>
      <w:r w:rsidR="004D48DC">
        <w:rPr>
          <w:rFonts w:ascii="Times New Roman" w:hAnsi="Times New Roman"/>
          <w:b/>
          <w:sz w:val="24"/>
          <w:szCs w:val="24"/>
          <w:lang w:eastAsia="ru-RU"/>
        </w:rPr>
        <w:t xml:space="preserve"> (получению первичных навыков научно-исследовательской работы)</w:t>
      </w:r>
    </w:p>
    <w:p w14:paraId="424CD23F" w14:textId="77777777" w:rsidR="008A22A0" w:rsidRPr="007F0055" w:rsidRDefault="008A22A0" w:rsidP="004D48DC">
      <w:pPr>
        <w:tabs>
          <w:tab w:val="left" w:pos="426"/>
        </w:tabs>
        <w:spacing w:after="0" w:line="240" w:lineRule="auto"/>
        <w:ind w:left="709"/>
        <w:contextualSpacing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ab/>
      </w:r>
      <w:r w:rsidRPr="007F0055">
        <w:rPr>
          <w:rFonts w:ascii="Times New Roman" w:hAnsi="Times New Roman"/>
          <w:sz w:val="24"/>
          <w:szCs w:val="24"/>
          <w:lang w:eastAsia="ru-RU"/>
        </w:rPr>
        <w:tab/>
      </w:r>
      <w:r w:rsidRPr="007F0055">
        <w:rPr>
          <w:rFonts w:ascii="Times New Roman" w:hAnsi="Times New Roman"/>
          <w:sz w:val="24"/>
          <w:szCs w:val="24"/>
          <w:lang w:eastAsia="ru-RU"/>
        </w:rPr>
        <w:tab/>
      </w:r>
      <w:r w:rsidRPr="007F0055">
        <w:rPr>
          <w:rFonts w:ascii="Times New Roman" w:hAnsi="Times New Roman"/>
          <w:sz w:val="24"/>
          <w:szCs w:val="24"/>
          <w:lang w:eastAsia="ru-RU"/>
        </w:rPr>
        <w:tab/>
      </w:r>
    </w:p>
    <w:p w14:paraId="182A903C" w14:textId="77777777" w:rsidR="008A22A0" w:rsidRDefault="008A22A0" w:rsidP="00F9325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Цель проведения практики</w:t>
      </w:r>
      <w:r w:rsidR="0052355A" w:rsidRPr="00894E6E">
        <w:rPr>
          <w:rFonts w:ascii="Times New Roman" w:hAnsi="Times New Roman"/>
          <w:sz w:val="24"/>
          <w:szCs w:val="24"/>
        </w:rPr>
        <w:t xml:space="preserve">формирование у студентов </w:t>
      </w:r>
      <w:r w:rsidR="00894E6E" w:rsidRPr="00894E6E">
        <w:rPr>
          <w:rFonts w:ascii="Times New Roman" w:hAnsi="Times New Roman"/>
          <w:sz w:val="24"/>
          <w:szCs w:val="24"/>
        </w:rPr>
        <w:t xml:space="preserve">первичных </w:t>
      </w:r>
      <w:r w:rsidR="0052355A" w:rsidRPr="00894E6E">
        <w:rPr>
          <w:rFonts w:ascii="Times New Roman" w:hAnsi="Times New Roman"/>
          <w:sz w:val="24"/>
          <w:szCs w:val="24"/>
        </w:rPr>
        <w:t>навыков ведения самостоятельной научно-исследовательской работы с использованием современных диагностических, коррекционно-развивающих и информационно-компьютерных технологий в области психолого-педагогического сопровождения лиц с ограниченными возможностями здоровья в различных сферах жизнедеятельности и последовательной реализации этапов научно-исследовательской работы</w:t>
      </w:r>
      <w:r w:rsidR="00894E6E" w:rsidRPr="00894E6E">
        <w:rPr>
          <w:rFonts w:ascii="Times New Roman" w:hAnsi="Times New Roman"/>
          <w:sz w:val="24"/>
          <w:szCs w:val="24"/>
        </w:rPr>
        <w:t>.</w:t>
      </w:r>
    </w:p>
    <w:p w14:paraId="33EBFD01" w14:textId="77777777" w:rsidR="0070407C" w:rsidRDefault="0070407C" w:rsidP="00F9325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07C">
        <w:rPr>
          <w:rFonts w:ascii="Times New Roman" w:hAnsi="Times New Roman"/>
          <w:b/>
          <w:sz w:val="24"/>
          <w:szCs w:val="24"/>
        </w:rPr>
        <w:t>Задачами практики являются</w:t>
      </w:r>
      <w:r w:rsidRPr="0070407C">
        <w:rPr>
          <w:rFonts w:ascii="Times New Roman" w:hAnsi="Times New Roman"/>
          <w:sz w:val="24"/>
          <w:szCs w:val="24"/>
        </w:rPr>
        <w:t xml:space="preserve">: </w:t>
      </w:r>
    </w:p>
    <w:p w14:paraId="7F55D378" w14:textId="77777777" w:rsidR="0070407C" w:rsidRDefault="0070407C" w:rsidP="007040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407C">
        <w:rPr>
          <w:rFonts w:ascii="Times New Roman" w:hAnsi="Times New Roman"/>
          <w:sz w:val="24"/>
          <w:szCs w:val="24"/>
        </w:rPr>
        <w:t xml:space="preserve">- разработка программы научного исследования на основе постановки целей, определения объекта, предмета, задач, гипотезы, методов и методик исследования; </w:t>
      </w:r>
    </w:p>
    <w:p w14:paraId="1A9EA712" w14:textId="77777777" w:rsidR="0070407C" w:rsidRDefault="0070407C" w:rsidP="007040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407C">
        <w:rPr>
          <w:rFonts w:ascii="Times New Roman" w:hAnsi="Times New Roman"/>
          <w:sz w:val="24"/>
          <w:szCs w:val="24"/>
        </w:rPr>
        <w:t>- формирование способности и готовности к проектированию, организации, реализации и оценке результатов научного исследования в сфере психолого</w:t>
      </w:r>
      <w:r>
        <w:rPr>
          <w:rFonts w:ascii="Times New Roman" w:hAnsi="Times New Roman"/>
          <w:sz w:val="24"/>
          <w:szCs w:val="24"/>
        </w:rPr>
        <w:t>-</w:t>
      </w:r>
      <w:r w:rsidRPr="0070407C">
        <w:rPr>
          <w:rFonts w:ascii="Times New Roman" w:hAnsi="Times New Roman"/>
          <w:sz w:val="24"/>
          <w:szCs w:val="24"/>
        </w:rPr>
        <w:t xml:space="preserve">педагогического сопровождения лиц с ограниченными возможностями в различных сферах жизнедеятельности с использованием современных методов науки, а также информационных и инновационных технологий; </w:t>
      </w:r>
    </w:p>
    <w:p w14:paraId="537C1669" w14:textId="77777777" w:rsidR="0070407C" w:rsidRDefault="0070407C" w:rsidP="007040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407C">
        <w:rPr>
          <w:rFonts w:ascii="Times New Roman" w:hAnsi="Times New Roman"/>
          <w:sz w:val="24"/>
          <w:szCs w:val="24"/>
        </w:rPr>
        <w:t>- развитие творческого мышления и самостоятельности в научно</w:t>
      </w:r>
      <w:r>
        <w:rPr>
          <w:rFonts w:ascii="Times New Roman" w:hAnsi="Times New Roman"/>
          <w:sz w:val="24"/>
          <w:szCs w:val="24"/>
        </w:rPr>
        <w:t>-</w:t>
      </w:r>
      <w:r w:rsidRPr="0070407C">
        <w:rPr>
          <w:rFonts w:ascii="Times New Roman" w:hAnsi="Times New Roman"/>
          <w:sz w:val="24"/>
          <w:szCs w:val="24"/>
        </w:rPr>
        <w:t xml:space="preserve">исследовательской деятельности в области психолого-педагогического сопровождения лиц с ограниченными возможностями здоровья; </w:t>
      </w:r>
    </w:p>
    <w:p w14:paraId="5A748ED0" w14:textId="77777777" w:rsidR="0070407C" w:rsidRDefault="0070407C" w:rsidP="007040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407C">
        <w:rPr>
          <w:rFonts w:ascii="Times New Roman" w:hAnsi="Times New Roman"/>
          <w:sz w:val="24"/>
          <w:szCs w:val="24"/>
        </w:rPr>
        <w:t xml:space="preserve">- подготовка и представление итогов проделанной работы в виде отчетов, статей и т.д. </w:t>
      </w:r>
    </w:p>
    <w:p w14:paraId="4497A524" w14:textId="77777777" w:rsidR="0070407C" w:rsidRPr="0070407C" w:rsidRDefault="0070407C" w:rsidP="007040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407C">
        <w:rPr>
          <w:rFonts w:ascii="Times New Roman" w:hAnsi="Times New Roman"/>
          <w:sz w:val="24"/>
          <w:szCs w:val="24"/>
        </w:rPr>
        <w:t>- формирование способности и готовности к осуществлению профессионального и личностного самообразования и саморазвития.</w:t>
      </w:r>
    </w:p>
    <w:p w14:paraId="08A73F48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3336189" w14:textId="77777777" w:rsidR="008A22A0" w:rsidRPr="007F0055" w:rsidRDefault="004C3949" w:rsidP="004C3949">
      <w:pPr>
        <w:tabs>
          <w:tab w:val="left" w:pos="426"/>
        </w:tabs>
        <w:spacing w:after="0"/>
        <w:ind w:left="36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2. 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Место практики в структуре образовательной программы</w:t>
      </w:r>
    </w:p>
    <w:p w14:paraId="353176F9" w14:textId="77777777" w:rsidR="006D4E4D" w:rsidRDefault="000B1D14" w:rsidP="00595103">
      <w:pPr>
        <w:tabs>
          <w:tab w:val="left" w:pos="284"/>
        </w:tabs>
        <w:spacing w:after="240" w:line="360" w:lineRule="auto"/>
        <w:ind w:firstLine="709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Учебнаяпрактика (получение</w:t>
      </w:r>
      <w:r w:rsidRPr="000B1D14">
        <w:rPr>
          <w:rFonts w:ascii="Times New Roman" w:hAnsi="Times New Roman"/>
          <w:sz w:val="24"/>
          <w:szCs w:val="24"/>
          <w:lang w:eastAsia="ru-RU"/>
        </w:rPr>
        <w:t xml:space="preserve"> первичных навыков научно-исследовательской работы)</w:t>
      </w:r>
      <w:r w:rsidRPr="000B1D14">
        <w:rPr>
          <w:rFonts w:ascii="Times New Roman" w:hAnsi="Times New Roman"/>
          <w:sz w:val="24"/>
          <w:szCs w:val="24"/>
        </w:rPr>
        <w:t>является обязательным видом учебной работы студента, входит в блок 2 «Практики» ФГОС ВО по направлению подготовки 44.03.03 Специальное (дефектологическое) образование</w:t>
      </w:r>
      <w:r>
        <w:rPr>
          <w:rFonts w:ascii="Times New Roman" w:hAnsi="Times New Roman"/>
          <w:sz w:val="24"/>
          <w:szCs w:val="24"/>
        </w:rPr>
        <w:t>.</w:t>
      </w:r>
    </w:p>
    <w:p w14:paraId="45ADFCC2" w14:textId="77777777" w:rsidR="0020689A" w:rsidRDefault="0020689A" w:rsidP="00595103">
      <w:pPr>
        <w:tabs>
          <w:tab w:val="left" w:pos="284"/>
        </w:tabs>
        <w:spacing w:after="240" w:line="360" w:lineRule="auto"/>
        <w:ind w:firstLine="709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 w:rsidRPr="0020689A">
        <w:rPr>
          <w:rFonts w:ascii="Times New Roman" w:hAnsi="Times New Roman"/>
          <w:sz w:val="24"/>
          <w:szCs w:val="24"/>
        </w:rPr>
        <w:t>Научно-исследовательская работа является особым видом деятельности студентов, интегрирующим психолого-педагогические, клинико-психологические и коррекционно-педагогические знания, умения и навыки, а также опыт использования диагностических и коррекционно-педагогических технологий в сфере сопровождения детей с ОВЗ и их семей в современном социокультурном пространстве.</w:t>
      </w:r>
    </w:p>
    <w:p w14:paraId="3EC67133" w14:textId="77777777" w:rsidR="00131F16" w:rsidRDefault="00131F16" w:rsidP="00595103">
      <w:pPr>
        <w:tabs>
          <w:tab w:val="left" w:pos="284"/>
        </w:tabs>
        <w:spacing w:after="240" w:line="360" w:lineRule="auto"/>
        <w:ind w:firstLine="709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Содержание учебной практики «Получение первичных навыков научно-исследовательской работы» опирается на освоение студентами базовой и вариативной </w:t>
      </w:r>
      <w:r>
        <w:rPr>
          <w:rFonts w:ascii="Times New Roman" w:hAnsi="Times New Roman"/>
          <w:sz w:val="24"/>
          <w:szCs w:val="24"/>
        </w:rPr>
        <w:lastRenderedPageBreak/>
        <w:t>части 1 блока. Ее содержательная х</w:t>
      </w:r>
      <w:r w:rsidR="006A2C0B">
        <w:rPr>
          <w:rFonts w:ascii="Times New Roman" w:hAnsi="Times New Roman"/>
          <w:sz w:val="24"/>
          <w:szCs w:val="24"/>
        </w:rPr>
        <w:t>арактеристика носит установочно-ознакомительный</w:t>
      </w:r>
      <w:r w:rsidR="008440F9">
        <w:rPr>
          <w:rFonts w:ascii="Times New Roman" w:hAnsi="Times New Roman"/>
          <w:sz w:val="24"/>
          <w:szCs w:val="24"/>
        </w:rPr>
        <w:t xml:space="preserve"> характер для студентов в плане планирования научных исследований</w:t>
      </w:r>
      <w:r w:rsidR="006A2C0B">
        <w:rPr>
          <w:rFonts w:ascii="Times New Roman" w:hAnsi="Times New Roman"/>
          <w:sz w:val="24"/>
          <w:szCs w:val="24"/>
        </w:rPr>
        <w:t>. Практика проводится в 5 семестре по очной форме обучения</w:t>
      </w:r>
      <w:r w:rsidR="0009276A">
        <w:rPr>
          <w:rFonts w:ascii="Times New Roman" w:hAnsi="Times New Roman"/>
          <w:sz w:val="24"/>
          <w:szCs w:val="24"/>
        </w:rPr>
        <w:t>.</w:t>
      </w:r>
    </w:p>
    <w:p w14:paraId="5DF17962" w14:textId="77777777" w:rsidR="008A22A0" w:rsidRPr="007F0055" w:rsidRDefault="008A22A0" w:rsidP="0059510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Практика предназначена для закрепления знаний, умений и навыков, полученных при изучении следующих разделов образовательной программы: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700"/>
        <w:gridCol w:w="3240"/>
        <w:gridCol w:w="3218"/>
      </w:tblGrid>
      <w:tr w:rsidR="008A22A0" w:rsidRPr="0023106E" w14:paraId="0607DF5C" w14:textId="77777777" w:rsidTr="0033286F">
        <w:tc>
          <w:tcPr>
            <w:tcW w:w="648" w:type="dxa"/>
          </w:tcPr>
          <w:p w14:paraId="13CA85DD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14:paraId="5B7E19EB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00" w:type="dxa"/>
          </w:tcPr>
          <w:p w14:paraId="0FB533C7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3240" w:type="dxa"/>
          </w:tcPr>
          <w:p w14:paraId="358FFFE2" w14:textId="77777777" w:rsidR="008A22A0" w:rsidRPr="007F0055" w:rsidRDefault="008A22A0" w:rsidP="007F005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Предшествующие разделы, дисциплины ОПОП</w:t>
            </w:r>
          </w:p>
        </w:tc>
        <w:tc>
          <w:tcPr>
            <w:tcW w:w="3218" w:type="dxa"/>
          </w:tcPr>
          <w:p w14:paraId="7058497B" w14:textId="77777777" w:rsidR="008A22A0" w:rsidRPr="007F0055" w:rsidRDefault="008A22A0" w:rsidP="007F005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Последующие разделы, дисциплины ОПОП</w:t>
            </w:r>
          </w:p>
        </w:tc>
      </w:tr>
      <w:tr w:rsidR="008A22A0" w:rsidRPr="0023106E" w14:paraId="4F2D59DF" w14:textId="77777777" w:rsidTr="0033286F">
        <w:tc>
          <w:tcPr>
            <w:tcW w:w="648" w:type="dxa"/>
          </w:tcPr>
          <w:p w14:paraId="771080A5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00" w:type="dxa"/>
          </w:tcPr>
          <w:p w14:paraId="4F242AEF" w14:textId="77777777" w:rsidR="008A22A0" w:rsidRPr="007F0055" w:rsidRDefault="00DF7EB3" w:rsidP="007F0055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УК-1</w:t>
            </w:r>
          </w:p>
        </w:tc>
        <w:tc>
          <w:tcPr>
            <w:tcW w:w="3240" w:type="dxa"/>
          </w:tcPr>
          <w:p w14:paraId="398FE95E" w14:textId="77777777" w:rsidR="00DF7EB3" w:rsidRPr="00DF7EB3" w:rsidRDefault="00DF7EB3" w:rsidP="00DF7E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F7EB3">
              <w:rPr>
                <w:rFonts w:ascii="Times New Roman" w:hAnsi="Times New Roman"/>
                <w:sz w:val="20"/>
                <w:szCs w:val="20"/>
                <w:lang w:eastAsia="ru-RU"/>
              </w:rPr>
              <w:t>История</w:t>
            </w:r>
          </w:p>
          <w:p w14:paraId="60F88D1E" w14:textId="77777777" w:rsidR="00DF7EB3" w:rsidRPr="00DF7EB3" w:rsidRDefault="00DF7EB3" w:rsidP="00DF7E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F7EB3">
              <w:rPr>
                <w:rFonts w:ascii="Times New Roman" w:hAnsi="Times New Roman"/>
                <w:sz w:val="20"/>
                <w:szCs w:val="20"/>
                <w:lang w:eastAsia="ru-RU"/>
              </w:rPr>
              <w:t>Философия</w:t>
            </w:r>
          </w:p>
          <w:p w14:paraId="3A4AAD29" w14:textId="77777777" w:rsidR="00DF7EB3" w:rsidRPr="00DF7EB3" w:rsidRDefault="00DF7EB3" w:rsidP="00DF7E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F7EB3">
              <w:rPr>
                <w:rFonts w:ascii="Times New Roman" w:hAnsi="Times New Roman"/>
                <w:sz w:val="20"/>
                <w:szCs w:val="20"/>
                <w:lang w:eastAsia="ru-RU"/>
              </w:rPr>
              <w:t>Естественнонаучная картина мира</w:t>
            </w:r>
          </w:p>
          <w:p w14:paraId="5DE1E1FF" w14:textId="77777777" w:rsidR="00DF7EB3" w:rsidRPr="00DF7EB3" w:rsidRDefault="00DF7EB3" w:rsidP="00DF7E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F7EB3">
              <w:rPr>
                <w:rFonts w:ascii="Times New Roman" w:hAnsi="Times New Roman"/>
                <w:sz w:val="20"/>
                <w:szCs w:val="20"/>
                <w:lang w:eastAsia="ru-RU"/>
              </w:rPr>
              <w:t>Экономические основы образования</w:t>
            </w:r>
          </w:p>
          <w:p w14:paraId="3DA7E740" w14:textId="77777777" w:rsidR="00DF7EB3" w:rsidRPr="00DF7EB3" w:rsidRDefault="00DF7EB3" w:rsidP="00DF7E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Информатика и информационно-коммуникационные технологии</w:t>
            </w:r>
          </w:p>
          <w:p w14:paraId="6D5F6680" w14:textId="77777777" w:rsidR="00DF7EB3" w:rsidRPr="00DF7EB3" w:rsidRDefault="00DF7EB3" w:rsidP="00DF7E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F7EB3">
              <w:rPr>
                <w:rFonts w:ascii="Times New Roman" w:hAnsi="Times New Roman"/>
                <w:sz w:val="20"/>
                <w:szCs w:val="20"/>
                <w:lang w:eastAsia="ru-RU"/>
              </w:rPr>
              <w:t>Общая и социальная психология</w:t>
            </w:r>
          </w:p>
          <w:p w14:paraId="7FEC3E0C" w14:textId="77777777" w:rsidR="00DF7EB3" w:rsidRPr="00DF7EB3" w:rsidRDefault="00DF7EB3" w:rsidP="00DF7E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F7EB3">
              <w:rPr>
                <w:rFonts w:ascii="Times New Roman" w:hAnsi="Times New Roman"/>
                <w:sz w:val="20"/>
                <w:szCs w:val="20"/>
                <w:lang w:eastAsia="ru-RU"/>
              </w:rPr>
              <w:t>Психология развития человека в образовании</w:t>
            </w:r>
          </w:p>
          <w:p w14:paraId="251554D0" w14:textId="77777777" w:rsidR="00DF7EB3" w:rsidRPr="00DF7EB3" w:rsidRDefault="00DF7EB3" w:rsidP="00DF7E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F7EB3">
              <w:rPr>
                <w:rFonts w:ascii="Times New Roman" w:hAnsi="Times New Roman"/>
                <w:sz w:val="20"/>
                <w:szCs w:val="20"/>
                <w:lang w:eastAsia="ru-RU"/>
              </w:rPr>
              <w:t>Специальная психология</w:t>
            </w:r>
          </w:p>
          <w:p w14:paraId="3E636C2E" w14:textId="77777777" w:rsidR="00DF7EB3" w:rsidRPr="00DF7EB3" w:rsidRDefault="00DF7EB3" w:rsidP="00DF7E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F7EB3">
              <w:rPr>
                <w:rFonts w:ascii="Times New Roman" w:hAnsi="Times New Roman"/>
                <w:sz w:val="20"/>
                <w:szCs w:val="20"/>
                <w:lang w:eastAsia="ru-RU"/>
              </w:rPr>
              <w:t>Специальная педагогика</w:t>
            </w:r>
          </w:p>
          <w:p w14:paraId="0739F888" w14:textId="77777777" w:rsidR="00DF7EB3" w:rsidRPr="00DF7EB3" w:rsidRDefault="00DF7EB3" w:rsidP="00DF7E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Учебная практика (ознакомительная)</w:t>
            </w:r>
          </w:p>
          <w:p w14:paraId="56002863" w14:textId="77777777" w:rsidR="00DF7EB3" w:rsidRPr="00DF7EB3" w:rsidRDefault="00DF7EB3" w:rsidP="00DF7E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Анатомия, физиология и патология органов слуха, речи и зрения</w:t>
            </w:r>
          </w:p>
          <w:p w14:paraId="5F1A3388" w14:textId="77777777" w:rsidR="00DF7EB3" w:rsidRPr="00DF7EB3" w:rsidRDefault="00DF7EB3" w:rsidP="00DF7E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Основы генетики</w:t>
            </w:r>
          </w:p>
          <w:p w14:paraId="0B37D2E2" w14:textId="77777777" w:rsidR="00DF7EB3" w:rsidRPr="00DF7EB3" w:rsidRDefault="00DF7EB3" w:rsidP="00DF7E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Основы математической обработки информации</w:t>
            </w:r>
          </w:p>
          <w:p w14:paraId="77A1DFD8" w14:textId="77777777" w:rsidR="00DF7EB3" w:rsidRDefault="00DF7EB3" w:rsidP="00DF7E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Учебная практика (научно-исследовательская работа)</w:t>
            </w:r>
          </w:p>
          <w:p w14:paraId="18156712" w14:textId="77777777" w:rsidR="00DF7EB3" w:rsidRPr="00DF7EB3" w:rsidRDefault="00DF7EB3" w:rsidP="00DF7E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Современные психологические теории личности</w:t>
            </w:r>
          </w:p>
          <w:p w14:paraId="081FCBEC" w14:textId="77777777" w:rsidR="008A22A0" w:rsidRPr="007F0055" w:rsidRDefault="00DF7EB3" w:rsidP="00DF7E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Теории развития в возрастной и специальной психологии</w:t>
            </w:r>
          </w:p>
        </w:tc>
        <w:tc>
          <w:tcPr>
            <w:tcW w:w="3218" w:type="dxa"/>
          </w:tcPr>
          <w:p w14:paraId="46DEE0EB" w14:textId="77777777" w:rsidR="00DF7EB3" w:rsidRPr="00DF7EB3" w:rsidRDefault="00DF7EB3" w:rsidP="00DF7E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Производственная практика (научно-исследовательская работа)</w:t>
            </w:r>
          </w:p>
          <w:p w14:paraId="6F677C72" w14:textId="77777777" w:rsidR="00DF7EB3" w:rsidRPr="00DF7EB3" w:rsidRDefault="00DF7EB3" w:rsidP="00DF7E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Производственная практика (преддипломная)</w:t>
            </w:r>
          </w:p>
          <w:p w14:paraId="701E22E3" w14:textId="77777777" w:rsidR="008A22A0" w:rsidRPr="007F0055" w:rsidRDefault="008A22A0" w:rsidP="00DF7E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A22A0" w:rsidRPr="0023106E" w14:paraId="0C495A8C" w14:textId="77777777" w:rsidTr="0033286F">
        <w:tc>
          <w:tcPr>
            <w:tcW w:w="648" w:type="dxa"/>
          </w:tcPr>
          <w:p w14:paraId="19DDA026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00" w:type="dxa"/>
          </w:tcPr>
          <w:p w14:paraId="66558700" w14:textId="77777777" w:rsidR="008A22A0" w:rsidRPr="007F0055" w:rsidRDefault="00DF7EB3" w:rsidP="007F0055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ОПК-8</w:t>
            </w:r>
          </w:p>
        </w:tc>
        <w:tc>
          <w:tcPr>
            <w:tcW w:w="3240" w:type="dxa"/>
          </w:tcPr>
          <w:p w14:paraId="7A2909DA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62D12">
              <w:rPr>
                <w:rFonts w:ascii="Times New Roman" w:hAnsi="Times New Roman"/>
                <w:sz w:val="20"/>
                <w:szCs w:val="20"/>
                <w:lang w:eastAsia="ru-RU"/>
              </w:rPr>
              <w:t>Естественнонаучная картина мира</w:t>
            </w:r>
          </w:p>
          <w:p w14:paraId="136BDDE5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62D12">
              <w:rPr>
                <w:rFonts w:ascii="Times New Roman" w:hAnsi="Times New Roman"/>
                <w:sz w:val="20"/>
                <w:szCs w:val="20"/>
                <w:lang w:eastAsia="ru-RU"/>
              </w:rPr>
              <w:t>Общая и социальная психология</w:t>
            </w:r>
          </w:p>
          <w:p w14:paraId="2C2C4AAC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62D12">
              <w:rPr>
                <w:rFonts w:ascii="Times New Roman" w:hAnsi="Times New Roman"/>
                <w:sz w:val="20"/>
                <w:szCs w:val="20"/>
                <w:lang w:eastAsia="ru-RU"/>
              </w:rPr>
              <w:t>Психология развития человека в образовании</w:t>
            </w:r>
          </w:p>
          <w:p w14:paraId="3A396FF7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62D12">
              <w:rPr>
                <w:rFonts w:ascii="Times New Roman" w:hAnsi="Times New Roman"/>
                <w:sz w:val="20"/>
                <w:szCs w:val="20"/>
                <w:lang w:eastAsia="ru-RU"/>
              </w:rPr>
              <w:t>Специальная психология</w:t>
            </w:r>
          </w:p>
          <w:p w14:paraId="48893B82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62D12">
              <w:rPr>
                <w:rFonts w:ascii="Times New Roman" w:hAnsi="Times New Roman"/>
                <w:sz w:val="20"/>
                <w:szCs w:val="20"/>
                <w:lang w:eastAsia="ru-RU"/>
              </w:rPr>
              <w:t>Психолого-педагогическая диагностика</w:t>
            </w:r>
          </w:p>
          <w:p w14:paraId="53BCCFD4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62D12">
              <w:rPr>
                <w:rFonts w:ascii="Times New Roman" w:hAnsi="Times New Roman"/>
                <w:sz w:val="20"/>
                <w:szCs w:val="20"/>
                <w:lang w:eastAsia="ru-RU"/>
              </w:rPr>
              <w:t>Специальная педагогика</w:t>
            </w:r>
          </w:p>
          <w:p w14:paraId="0D7DDD8C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Анатомия, физиология и патология органов слуха, речи и зрения</w:t>
            </w:r>
          </w:p>
          <w:p w14:paraId="30A8FC0F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Основы генетики</w:t>
            </w:r>
          </w:p>
          <w:p w14:paraId="5DDA87C4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Невропатология</w:t>
            </w:r>
          </w:p>
          <w:p w14:paraId="23974C83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Психопатология с клиникой интеллектуальных нарушений</w:t>
            </w:r>
          </w:p>
          <w:p w14:paraId="7E5EFD0D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Основы нейропсихологии с основами нейропсихологической диагностики и коррекции</w:t>
            </w:r>
          </w:p>
          <w:p w14:paraId="1D1ED628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Клиническая психология</w:t>
            </w:r>
          </w:p>
          <w:p w14:paraId="430A8EE1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Патопсихология</w:t>
            </w:r>
          </w:p>
          <w:p w14:paraId="0718191F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Организация учебно-исследовательской работы в области специальной психологии и коррекционной педагогики</w:t>
            </w:r>
          </w:p>
          <w:p w14:paraId="42886366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Учебная практика (научно-</w:t>
            </w:r>
            <w:r w:rsidRPr="00462D12">
              <w:rPr>
                <w:rFonts w:ascii="Times New Roman" w:hAnsi="Times New Roman"/>
                <w:sz w:val="20"/>
                <w:szCs w:val="20"/>
              </w:rPr>
              <w:lastRenderedPageBreak/>
              <w:t>исследовательская работа)</w:t>
            </w:r>
          </w:p>
          <w:p w14:paraId="055A0F2F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Психолингвистика</w:t>
            </w:r>
          </w:p>
          <w:p w14:paraId="6B052A5B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История специальной психологии  и коррекционной педагогики</w:t>
            </w:r>
          </w:p>
          <w:p w14:paraId="4036CC4F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Сурдопсихология с основами сурдопедагогики</w:t>
            </w:r>
          </w:p>
          <w:p w14:paraId="1148D83B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Тифлопсихология с основами тифлопедагогики</w:t>
            </w:r>
          </w:p>
          <w:p w14:paraId="329C07A2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Психология детей с задержками психического развития и организация коррекционно-развивающего обучения</w:t>
            </w:r>
          </w:p>
          <w:p w14:paraId="26DD8E2C" w14:textId="77777777" w:rsidR="00572D7E" w:rsidRPr="00462D12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Психология детей с интеллектуальными нарушениями и основы олигофренопедагогики</w:t>
            </w:r>
          </w:p>
          <w:p w14:paraId="1CA3E9EE" w14:textId="77777777" w:rsidR="00572D7E" w:rsidRPr="00572D7E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Учебная практика (технологическая)</w:t>
            </w:r>
          </w:p>
          <w:p w14:paraId="57520EED" w14:textId="77777777" w:rsidR="00572D7E" w:rsidRPr="00572D7E" w:rsidRDefault="00572D7E" w:rsidP="00572D7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Современные психологические теории личности</w:t>
            </w:r>
          </w:p>
          <w:p w14:paraId="02136E2C" w14:textId="77777777" w:rsidR="008A22A0" w:rsidRPr="007F0055" w:rsidRDefault="00572D7E" w:rsidP="00572D7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Теории развития в возрастной и специальной психологии</w:t>
            </w:r>
          </w:p>
        </w:tc>
        <w:tc>
          <w:tcPr>
            <w:tcW w:w="3218" w:type="dxa"/>
          </w:tcPr>
          <w:p w14:paraId="3E7639D1" w14:textId="77777777" w:rsidR="00462D12" w:rsidRPr="00572D7E" w:rsidRDefault="00462D12" w:rsidP="00462D1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lastRenderedPageBreak/>
              <w:t>Изучение, образование и реабилитация лиц с нарушениями опорно-двигательного аппарата</w:t>
            </w:r>
          </w:p>
          <w:p w14:paraId="5894EABB" w14:textId="77777777" w:rsidR="00462D12" w:rsidRPr="00572D7E" w:rsidRDefault="00462D12" w:rsidP="00462D1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Психология детей с нарушениями речи и основы логопедии</w:t>
            </w:r>
          </w:p>
          <w:p w14:paraId="63FDF6AD" w14:textId="77777777" w:rsidR="00462D12" w:rsidRPr="00572D7E" w:rsidRDefault="00462D12" w:rsidP="00462D1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Изучение, образование и реабилитация лиц с нарушениями аутистического спектра</w:t>
            </w:r>
          </w:p>
          <w:p w14:paraId="20ED3686" w14:textId="77777777" w:rsidR="00462D12" w:rsidRPr="00572D7E" w:rsidRDefault="00462D12" w:rsidP="00462D1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Изучение, образование и реабилитация лиц с комплексными нарушениями в развитии</w:t>
            </w:r>
          </w:p>
          <w:p w14:paraId="475166D4" w14:textId="77777777" w:rsidR="00462D12" w:rsidRPr="00572D7E" w:rsidRDefault="00462D12" w:rsidP="00462D1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Производственная практика (проектно-технологическая)</w:t>
            </w:r>
          </w:p>
          <w:p w14:paraId="18E2BD0B" w14:textId="77777777" w:rsidR="00462D12" w:rsidRPr="00572D7E" w:rsidRDefault="00462D12" w:rsidP="00462D1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Основы психотерапии</w:t>
            </w:r>
          </w:p>
          <w:p w14:paraId="4D7B034C" w14:textId="77777777" w:rsidR="00462D12" w:rsidRPr="00572D7E" w:rsidRDefault="00462D12" w:rsidP="00462D1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Производственная практика (проектно-технологическая)</w:t>
            </w:r>
          </w:p>
          <w:p w14:paraId="033A4C36" w14:textId="77777777" w:rsidR="00462D12" w:rsidRPr="00572D7E" w:rsidRDefault="00462D12" w:rsidP="00462D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Производственная практика (научно-исследовательская работа)</w:t>
            </w:r>
          </w:p>
          <w:p w14:paraId="6E8A5FAC" w14:textId="77777777" w:rsidR="00462D12" w:rsidRPr="00572D7E" w:rsidRDefault="00462D12" w:rsidP="00462D1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Производственная практика (преддипломная)</w:t>
            </w:r>
          </w:p>
          <w:p w14:paraId="4D854232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6654D" w:rsidRPr="0023106E" w14:paraId="562BE264" w14:textId="77777777" w:rsidTr="0033286F">
        <w:tc>
          <w:tcPr>
            <w:tcW w:w="648" w:type="dxa"/>
          </w:tcPr>
          <w:p w14:paraId="7523734A" w14:textId="77777777" w:rsidR="00E6654D" w:rsidRPr="007F0055" w:rsidRDefault="00E6654D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14:paraId="6C0AD431" w14:textId="77777777" w:rsidR="00E6654D" w:rsidRDefault="00E6654D" w:rsidP="007F0055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3240" w:type="dxa"/>
          </w:tcPr>
          <w:p w14:paraId="767B54CF" w14:textId="77777777" w:rsidR="00E6654D" w:rsidRPr="00CE4131" w:rsidRDefault="00E6654D" w:rsidP="00E6654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Специальная психология</w:t>
            </w:r>
          </w:p>
          <w:p w14:paraId="74717086" w14:textId="77777777" w:rsidR="00E6654D" w:rsidRPr="00CE4131" w:rsidRDefault="00E6654D" w:rsidP="00E6654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Специальная педагогика</w:t>
            </w:r>
          </w:p>
          <w:p w14:paraId="3EF6B11A" w14:textId="77777777" w:rsidR="00E6654D" w:rsidRPr="00CE4131" w:rsidRDefault="00E6654D" w:rsidP="00E665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Учебная практика (ознакомительная)</w:t>
            </w:r>
          </w:p>
          <w:p w14:paraId="18F505FE" w14:textId="77777777" w:rsidR="00E6654D" w:rsidRPr="00CE4131" w:rsidRDefault="00E6654D" w:rsidP="00E6654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Организация учебно-исследовательской работы в области специальной психологии и коррекционной педагогики</w:t>
            </w:r>
          </w:p>
          <w:p w14:paraId="0AF3A90F" w14:textId="77777777" w:rsidR="00E6654D" w:rsidRPr="00CE4131" w:rsidRDefault="00E6654D" w:rsidP="00E6654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Учебная практика (научно-исследовательская работа)</w:t>
            </w:r>
          </w:p>
          <w:p w14:paraId="40A95860" w14:textId="77777777" w:rsidR="00E6654D" w:rsidRPr="00CE4131" w:rsidRDefault="00E6654D" w:rsidP="00E6654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Психолингвистика</w:t>
            </w:r>
          </w:p>
          <w:p w14:paraId="3BB02FFE" w14:textId="77777777" w:rsidR="00E6654D" w:rsidRPr="00CE4131" w:rsidRDefault="00E6654D" w:rsidP="00E6654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История специальной психологии  и коррекционной педагогики</w:t>
            </w:r>
          </w:p>
          <w:p w14:paraId="712E0A4C" w14:textId="77777777" w:rsidR="00E6654D" w:rsidRPr="00CE4131" w:rsidRDefault="00E6654D" w:rsidP="00E6654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Сурдопсихология с основами сурдопедагогики</w:t>
            </w:r>
          </w:p>
          <w:p w14:paraId="0E4DFC73" w14:textId="77777777" w:rsidR="00E6654D" w:rsidRPr="00CE4131" w:rsidRDefault="00E6654D" w:rsidP="00E6654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Тифлопсихология с основами тифлопедагогики</w:t>
            </w:r>
          </w:p>
          <w:p w14:paraId="60DA7E8C" w14:textId="77777777" w:rsidR="00E6654D" w:rsidRPr="00CE4131" w:rsidRDefault="00E6654D" w:rsidP="00E6654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Психология детей с задержками психического развития и организация коррекционно-развивающего обучения</w:t>
            </w:r>
          </w:p>
          <w:p w14:paraId="3935B898" w14:textId="77777777" w:rsidR="00E6654D" w:rsidRPr="00CE4131" w:rsidRDefault="00E6654D" w:rsidP="00E6654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Психология детей с интеллектуальными нарушениями и основы олигофренопедагогики</w:t>
            </w:r>
          </w:p>
          <w:p w14:paraId="5CF78319" w14:textId="77777777" w:rsidR="00E6654D" w:rsidRPr="00CE4131" w:rsidRDefault="00E6654D" w:rsidP="00E6654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Учебная практика (технологическая)</w:t>
            </w:r>
          </w:p>
          <w:p w14:paraId="1E6D34CB" w14:textId="77777777" w:rsidR="00E6654D" w:rsidRPr="00CE4131" w:rsidRDefault="00E6654D" w:rsidP="00E6654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Психолого-педагогические и этические основы профессиональной деятельности дефектолога</w:t>
            </w:r>
          </w:p>
          <w:p w14:paraId="5E8F1A00" w14:textId="77777777" w:rsidR="00E6654D" w:rsidRPr="00CE4131" w:rsidRDefault="00E6654D" w:rsidP="00E6654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Общеметодические основы обучения в специальных образовательных учреждениях</w:t>
            </w:r>
          </w:p>
          <w:p w14:paraId="32E54C11" w14:textId="77777777" w:rsidR="00E6654D" w:rsidRPr="00E6654D" w:rsidRDefault="00E6654D" w:rsidP="00E6654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Психопрофилактика и технологии просветительской деятельности в психолого-педагогической практике</w:t>
            </w:r>
          </w:p>
          <w:p w14:paraId="21A3E864" w14:textId="77777777" w:rsidR="00E6654D" w:rsidRPr="00462D12" w:rsidRDefault="00E6654D" w:rsidP="00E6654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18" w:type="dxa"/>
          </w:tcPr>
          <w:p w14:paraId="2817115B" w14:textId="77777777" w:rsidR="00C01A94" w:rsidRPr="00E6654D" w:rsidRDefault="00C01A94" w:rsidP="00C01A94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Производственная практика (вожатская)</w:t>
            </w:r>
          </w:p>
          <w:p w14:paraId="18019F69" w14:textId="77777777" w:rsidR="0009276A" w:rsidRPr="00E6654D" w:rsidRDefault="0009276A" w:rsidP="0009276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Изучение, образование и реабилитация лиц с нарушениями опорно-двигательного аппарата</w:t>
            </w:r>
          </w:p>
          <w:p w14:paraId="114D4056" w14:textId="77777777" w:rsidR="0009276A" w:rsidRPr="00E6654D" w:rsidRDefault="0009276A" w:rsidP="0009276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Психология детей с нарушениями речи и основы логопедии</w:t>
            </w:r>
          </w:p>
          <w:p w14:paraId="5BA9D7C4" w14:textId="77777777" w:rsidR="0009276A" w:rsidRPr="00E6654D" w:rsidRDefault="0009276A" w:rsidP="0009276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Изучение, образование и реабилитация лиц с нарушениями аутистического спектра</w:t>
            </w:r>
          </w:p>
          <w:p w14:paraId="1DC760B5" w14:textId="77777777" w:rsidR="0009276A" w:rsidRPr="00E6654D" w:rsidRDefault="0009276A" w:rsidP="0009276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Изучение, образование и реабилитация лиц с комплексными нарушениями в развитии</w:t>
            </w:r>
          </w:p>
          <w:p w14:paraId="04D5C5D1" w14:textId="77777777" w:rsidR="0009276A" w:rsidRPr="00E6654D" w:rsidRDefault="0009276A" w:rsidP="0009276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Производственная практика (проектно-технологическая)</w:t>
            </w:r>
          </w:p>
          <w:p w14:paraId="18129009" w14:textId="77777777" w:rsidR="00E54ABD" w:rsidRPr="00E6654D" w:rsidRDefault="00E54ABD" w:rsidP="00E54AB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Инклюзивное образование обучающихся с ОВЗ</w:t>
            </w:r>
          </w:p>
          <w:p w14:paraId="1B2C6A16" w14:textId="77777777" w:rsidR="00E54ABD" w:rsidRPr="00E6654D" w:rsidRDefault="00E54ABD" w:rsidP="00E54AB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Производственная практика (проектно-технологическая)</w:t>
            </w:r>
          </w:p>
          <w:p w14:paraId="11EE860B" w14:textId="77777777" w:rsidR="00E54ABD" w:rsidRPr="00E6654D" w:rsidRDefault="00E54ABD" w:rsidP="00E54AB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Практикум по решению профессиональных задач в области диагностической деятельности</w:t>
            </w:r>
          </w:p>
          <w:p w14:paraId="06990261" w14:textId="77777777" w:rsidR="00E54ABD" w:rsidRPr="00E6654D" w:rsidRDefault="00E54ABD" w:rsidP="00E54AB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Практикум по решению профессиональных задач в области коррекционно-педагогической деятельности</w:t>
            </w:r>
          </w:p>
          <w:p w14:paraId="36FD076D" w14:textId="77777777" w:rsidR="00E54ABD" w:rsidRPr="00E6654D" w:rsidRDefault="00E54ABD" w:rsidP="00E54AB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Проектирование образовательных программ для воспитанников и обучающихся с ОВЗ</w:t>
            </w:r>
          </w:p>
          <w:p w14:paraId="24129F51" w14:textId="77777777" w:rsidR="00E54ABD" w:rsidRPr="00E6654D" w:rsidRDefault="00E54ABD" w:rsidP="00E54A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Производственная практика (научно-исследовательская работа)</w:t>
            </w:r>
          </w:p>
          <w:p w14:paraId="79769B2C" w14:textId="77777777" w:rsidR="00E6654D" w:rsidRPr="00572D7E" w:rsidRDefault="00E54ABD" w:rsidP="00E54AB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Производственная практика (преддипломная)</w:t>
            </w:r>
          </w:p>
        </w:tc>
      </w:tr>
    </w:tbl>
    <w:p w14:paraId="6C98F675" w14:textId="77777777" w:rsidR="008A22A0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333E86E" w14:textId="77777777" w:rsidR="00595103" w:rsidRDefault="00595103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9689C9A" w14:textId="77777777" w:rsidR="00595103" w:rsidRPr="007F0055" w:rsidRDefault="00595103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D4C9536" w14:textId="77777777" w:rsidR="008A22A0" w:rsidRDefault="004C3949" w:rsidP="004C3949">
      <w:pPr>
        <w:tabs>
          <w:tab w:val="left" w:pos="426"/>
        </w:tabs>
        <w:spacing w:after="0" w:line="360" w:lineRule="auto"/>
        <w:ind w:left="36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3. 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Способы, формы и места проведения  практики</w:t>
      </w:r>
    </w:p>
    <w:p w14:paraId="7E052D94" w14:textId="71E5913D" w:rsidR="00D4445A" w:rsidRDefault="00D4445A" w:rsidP="00595103">
      <w:pPr>
        <w:tabs>
          <w:tab w:val="left" w:pos="426"/>
        </w:tabs>
        <w:spacing w:after="0" w:line="360" w:lineRule="auto"/>
        <w:ind w:left="-142" w:firstLine="568"/>
        <w:contextualSpacing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Способ проведения практики – стационарная. </w:t>
      </w:r>
    </w:p>
    <w:p w14:paraId="51D2A517" w14:textId="77777777" w:rsidR="006C4897" w:rsidRDefault="00203CFA" w:rsidP="00595103">
      <w:pPr>
        <w:tabs>
          <w:tab w:val="left" w:pos="426"/>
        </w:tabs>
        <w:spacing w:after="0" w:line="360" w:lineRule="auto"/>
        <w:ind w:left="-142" w:firstLine="568"/>
        <w:contextualSpacing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Форма проведения практики –</w:t>
      </w:r>
      <w:r w:rsidR="006C4897">
        <w:rPr>
          <w:rFonts w:ascii="Times New Roman" w:hAnsi="Times New Roman"/>
          <w:sz w:val="24"/>
          <w:szCs w:val="24"/>
          <w:lang w:eastAsia="ru-RU"/>
        </w:rPr>
        <w:t xml:space="preserve"> стационарная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="00FE13F8" w:rsidRPr="00FE13F8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27B27570" w14:textId="0F01C441" w:rsidR="00203CFA" w:rsidRDefault="00203CFA" w:rsidP="00595103">
      <w:pPr>
        <w:tabs>
          <w:tab w:val="left" w:pos="426"/>
        </w:tabs>
        <w:spacing w:after="0" w:line="360" w:lineRule="auto"/>
        <w:ind w:left="-142" w:firstLine="568"/>
        <w:contextualSpacing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03CFA">
        <w:rPr>
          <w:rFonts w:ascii="Times New Roman" w:hAnsi="Times New Roman"/>
          <w:sz w:val="24"/>
          <w:szCs w:val="24"/>
        </w:rPr>
        <w:t xml:space="preserve">Выбор мест прохождения практик для студентов-инвалидов и лиц с ОВЗ осуществляется с учётом требований их доступности для данной категории обучающихся. В случае необходимости учитываются рекомендации медико-социальной экспертизы, отражённые в индивидуальной программе реабилитации инвалида. </w:t>
      </w:r>
    </w:p>
    <w:p w14:paraId="0450081B" w14:textId="77777777" w:rsidR="00203CFA" w:rsidRPr="00203CFA" w:rsidRDefault="00203CFA" w:rsidP="00595103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203CFA">
        <w:rPr>
          <w:rFonts w:ascii="Times New Roman" w:hAnsi="Times New Roman"/>
          <w:sz w:val="24"/>
          <w:szCs w:val="24"/>
        </w:rPr>
        <w:t>Практика проводится в соответствии с программой практики. Руководство практикой осуществляют руководитель практики от кафедры</w:t>
      </w:r>
      <w:r>
        <w:rPr>
          <w:rFonts w:ascii="Times New Roman" w:hAnsi="Times New Roman"/>
          <w:sz w:val="24"/>
          <w:szCs w:val="24"/>
        </w:rPr>
        <w:t>.</w:t>
      </w:r>
    </w:p>
    <w:p w14:paraId="0D53B30D" w14:textId="77777777" w:rsidR="008A22A0" w:rsidRPr="007F0055" w:rsidRDefault="008A22A0" w:rsidP="007F005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5F08B8E3" w14:textId="77777777" w:rsidR="008A22A0" w:rsidRPr="007F0055" w:rsidRDefault="004C3949" w:rsidP="004C3949">
      <w:pPr>
        <w:tabs>
          <w:tab w:val="left" w:pos="284"/>
        </w:tabs>
        <w:spacing w:after="240" w:line="240" w:lineRule="auto"/>
        <w:ind w:left="720"/>
        <w:contextualSpacing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4. 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Перечень планируемых результатов обучения при про</w:t>
      </w:r>
      <w:r w:rsidR="008A22A0">
        <w:rPr>
          <w:rFonts w:ascii="Times New Roman" w:hAnsi="Times New Roman"/>
          <w:b/>
          <w:sz w:val="24"/>
          <w:szCs w:val="24"/>
          <w:lang w:eastAsia="ru-RU"/>
        </w:rPr>
        <w:t>хождении практики, соотнесенных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с планируемыми результатами освоения образовательной программы</w:t>
      </w:r>
    </w:p>
    <w:p w14:paraId="6CA9BB06" w14:textId="77777777" w:rsidR="008A22A0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Процесс прохождения практики направлен на формирование следующих компетенций:</w:t>
      </w:r>
    </w:p>
    <w:p w14:paraId="4678B7DC" w14:textId="77777777" w:rsidR="00762B2D" w:rsidRPr="0058259F" w:rsidRDefault="00762B2D" w:rsidP="00762B2D">
      <w:pPr>
        <w:pStyle w:val="aa"/>
        <w:tabs>
          <w:tab w:val="left" w:pos="284"/>
        </w:tabs>
        <w:spacing w:after="240"/>
        <w:jc w:val="right"/>
        <w:outlineLvl w:val="0"/>
        <w:rPr>
          <w:rFonts w:ascii="Times New Roman" w:hAnsi="Times New Roman"/>
          <w:sz w:val="24"/>
          <w:szCs w:val="24"/>
        </w:rPr>
      </w:pPr>
      <w:r w:rsidRPr="0058259F">
        <w:rPr>
          <w:rFonts w:ascii="Times New Roman" w:hAnsi="Times New Roman"/>
          <w:sz w:val="24"/>
          <w:szCs w:val="24"/>
        </w:rPr>
        <w:t>Таблица 1*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73"/>
        <w:gridCol w:w="3172"/>
        <w:gridCol w:w="3226"/>
      </w:tblGrid>
      <w:tr w:rsidR="00762B2D" w14:paraId="6FD6F083" w14:textId="77777777" w:rsidTr="00136DF8">
        <w:tc>
          <w:tcPr>
            <w:tcW w:w="6345" w:type="dxa"/>
            <w:gridSpan w:val="2"/>
            <w:vAlign w:val="center"/>
          </w:tcPr>
          <w:p w14:paraId="2032554E" w14:textId="77777777" w:rsidR="00762B2D" w:rsidRPr="00DE6233" w:rsidRDefault="00762B2D" w:rsidP="00136D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Планируемые результаты освоения образовательной программы</w:t>
            </w:r>
          </w:p>
        </w:tc>
        <w:tc>
          <w:tcPr>
            <w:tcW w:w="3226" w:type="dxa"/>
            <w:vAlign w:val="center"/>
          </w:tcPr>
          <w:p w14:paraId="45FF57C5" w14:textId="77777777" w:rsidR="00762B2D" w:rsidRDefault="00762B2D" w:rsidP="00136D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Планируемые результаты обучения по дисциплине</w:t>
            </w:r>
          </w:p>
        </w:tc>
      </w:tr>
      <w:tr w:rsidR="00762B2D" w14:paraId="20345CAE" w14:textId="77777777" w:rsidTr="00136DF8">
        <w:tc>
          <w:tcPr>
            <w:tcW w:w="3173" w:type="dxa"/>
            <w:vAlign w:val="center"/>
          </w:tcPr>
          <w:p w14:paraId="23D5CA87" w14:textId="77777777" w:rsidR="00762B2D" w:rsidRDefault="00762B2D" w:rsidP="00136D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3172" w:type="dxa"/>
            <w:vAlign w:val="center"/>
          </w:tcPr>
          <w:p w14:paraId="5BC7571C" w14:textId="77777777" w:rsidR="00762B2D" w:rsidRPr="00DE6233" w:rsidRDefault="00762B2D" w:rsidP="00136D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E6233">
              <w:rPr>
                <w:rFonts w:ascii="Times New Roman" w:hAnsi="Times New Roman"/>
                <w:sz w:val="24"/>
                <w:szCs w:val="24"/>
              </w:rPr>
              <w:t>ндикатор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DE6233">
              <w:rPr>
                <w:rFonts w:ascii="Times New Roman" w:hAnsi="Times New Roman"/>
                <w:sz w:val="24"/>
                <w:szCs w:val="24"/>
              </w:rPr>
              <w:t xml:space="preserve"> достижения компетенции</w:t>
            </w:r>
            <w:r>
              <w:rPr>
                <w:rFonts w:ascii="Times New Roman" w:hAnsi="Times New Roman"/>
                <w:sz w:val="24"/>
                <w:szCs w:val="24"/>
              </w:rPr>
              <w:t>, формируемые в рамках дисциплины</w:t>
            </w:r>
          </w:p>
        </w:tc>
        <w:tc>
          <w:tcPr>
            <w:tcW w:w="3226" w:type="dxa"/>
            <w:vAlign w:val="center"/>
          </w:tcPr>
          <w:p w14:paraId="0965C49C" w14:textId="77777777" w:rsidR="00762B2D" w:rsidRDefault="00762B2D" w:rsidP="00136D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Дескрипторы: знания, умения, навыки и (или) опыт деятельности</w:t>
            </w:r>
          </w:p>
        </w:tc>
      </w:tr>
      <w:tr w:rsidR="00762B2D" w14:paraId="2044E775" w14:textId="77777777" w:rsidTr="00136DF8">
        <w:trPr>
          <w:trHeight w:val="1095"/>
        </w:trPr>
        <w:tc>
          <w:tcPr>
            <w:tcW w:w="3173" w:type="dxa"/>
            <w:vMerge w:val="restart"/>
            <w:vAlign w:val="center"/>
          </w:tcPr>
          <w:p w14:paraId="13D4480B" w14:textId="77777777" w:rsidR="00762B2D" w:rsidRPr="006E4AE3" w:rsidRDefault="00762B2D" w:rsidP="00136DF8">
            <w:pPr>
              <w:rPr>
                <w:rFonts w:ascii="Times New Roman" w:hAnsi="Times New Roman"/>
                <w:sz w:val="24"/>
                <w:szCs w:val="24"/>
              </w:rPr>
            </w:pPr>
            <w:r w:rsidRPr="006E4AE3">
              <w:rPr>
                <w:rFonts w:ascii="Times New Roman" w:hAnsi="Times New Roman"/>
              </w:rPr>
              <w:t>УК-1.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3172" w:type="dxa"/>
            <w:vAlign w:val="center"/>
          </w:tcPr>
          <w:p w14:paraId="51DC96C0" w14:textId="77777777" w:rsidR="00762B2D" w:rsidRDefault="00762B2D" w:rsidP="00136DF8">
            <w:pPr>
              <w:jc w:val="both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</w:rPr>
              <w:t xml:space="preserve">УК-1.1. Демонстрирует знание особенностей системного и критического мышления и готовность к нему. </w:t>
            </w:r>
          </w:p>
          <w:p w14:paraId="16902BE7" w14:textId="77777777" w:rsidR="00762B2D" w:rsidRPr="00B473C1" w:rsidRDefault="00762B2D" w:rsidP="00136D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14:paraId="33F102D4" w14:textId="77777777" w:rsidR="00762B2D" w:rsidRPr="009801D7" w:rsidRDefault="00762B2D" w:rsidP="00136DF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особенности системного и критического мышления и готовность к нему.</w:t>
            </w:r>
          </w:p>
          <w:p w14:paraId="4006448D" w14:textId="77777777" w:rsidR="00762B2D" w:rsidRPr="006E4AE3" w:rsidRDefault="00762B2D" w:rsidP="00136DF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 xml:space="preserve"> применять критическое мышление</w:t>
            </w:r>
          </w:p>
          <w:p w14:paraId="4B809E47" w14:textId="77777777" w:rsidR="00762B2D" w:rsidRDefault="00762B2D" w:rsidP="00136DF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 xml:space="preserve"> знаниями об особенностях критического мышления</w:t>
            </w:r>
          </w:p>
        </w:tc>
      </w:tr>
      <w:tr w:rsidR="00762B2D" w14:paraId="1A1394FD" w14:textId="77777777" w:rsidTr="00136DF8">
        <w:trPr>
          <w:trHeight w:val="1245"/>
        </w:trPr>
        <w:tc>
          <w:tcPr>
            <w:tcW w:w="3173" w:type="dxa"/>
            <w:vMerge/>
            <w:vAlign w:val="center"/>
          </w:tcPr>
          <w:p w14:paraId="0E7028EE" w14:textId="77777777" w:rsidR="00762B2D" w:rsidRPr="006E4AE3" w:rsidRDefault="00762B2D" w:rsidP="00136DF8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  <w:vAlign w:val="center"/>
          </w:tcPr>
          <w:p w14:paraId="7FDEF97D" w14:textId="77777777" w:rsidR="00762B2D" w:rsidRPr="006E4AE3" w:rsidRDefault="00762B2D" w:rsidP="00136DF8">
            <w:pPr>
              <w:jc w:val="both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</w:rPr>
              <w:t>УК-1.2. Применяет логические формы и процедуры, способен к рефлексии по поводу собственной и чужой мыслительной деятельности.</w:t>
            </w:r>
          </w:p>
        </w:tc>
        <w:tc>
          <w:tcPr>
            <w:tcW w:w="3226" w:type="dxa"/>
          </w:tcPr>
          <w:p w14:paraId="2816381B" w14:textId="77777777" w:rsidR="00762B2D" w:rsidRPr="009801D7" w:rsidRDefault="00762B2D" w:rsidP="00136DF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логические формы и процедуры, способы  рефлексии собственной и чужой мыслительной деятельности.</w:t>
            </w:r>
          </w:p>
          <w:p w14:paraId="77733BD9" w14:textId="77777777" w:rsidR="00762B2D" w:rsidRDefault="00762B2D" w:rsidP="00136DF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применять 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>логиче</w:t>
            </w:r>
            <w:r>
              <w:rPr>
                <w:rFonts w:ascii="Times New Roman" w:hAnsi="Times New Roman"/>
                <w:sz w:val="20"/>
                <w:szCs w:val="20"/>
              </w:rPr>
              <w:t>ские формы и процедуры, способен к  рефлексии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 xml:space="preserve"> собственной и чужой мыслительной деятельности.</w:t>
            </w:r>
          </w:p>
          <w:p w14:paraId="1ACBDE15" w14:textId="77777777" w:rsidR="00762B2D" w:rsidRPr="006E4AE3" w:rsidRDefault="00762B2D" w:rsidP="00136DF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 xml:space="preserve"> логиче</w:t>
            </w:r>
            <w:r>
              <w:rPr>
                <w:rFonts w:ascii="Times New Roman" w:hAnsi="Times New Roman"/>
                <w:sz w:val="20"/>
                <w:szCs w:val="20"/>
              </w:rPr>
              <w:t>скими формами и процедурами рефлексии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 xml:space="preserve"> собственной и чужой мыслительной деятельности.</w:t>
            </w:r>
          </w:p>
        </w:tc>
      </w:tr>
      <w:tr w:rsidR="00762B2D" w14:paraId="02FEDF31" w14:textId="77777777" w:rsidTr="00136DF8">
        <w:trPr>
          <w:trHeight w:val="1275"/>
        </w:trPr>
        <w:tc>
          <w:tcPr>
            <w:tcW w:w="3173" w:type="dxa"/>
            <w:vMerge/>
            <w:vAlign w:val="center"/>
          </w:tcPr>
          <w:p w14:paraId="7C475AB7" w14:textId="77777777" w:rsidR="00762B2D" w:rsidRPr="006E4AE3" w:rsidRDefault="00762B2D" w:rsidP="00136DF8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  <w:vAlign w:val="center"/>
          </w:tcPr>
          <w:p w14:paraId="58701025" w14:textId="77777777" w:rsidR="00762B2D" w:rsidRPr="006E4AE3" w:rsidRDefault="00762B2D" w:rsidP="00136DF8">
            <w:pPr>
              <w:jc w:val="both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</w:rPr>
              <w:t xml:space="preserve"> УК-1.3. Анализирует источник информации с точки зрения временных и пространственных условийего возникновения. </w:t>
            </w:r>
          </w:p>
        </w:tc>
        <w:tc>
          <w:tcPr>
            <w:tcW w:w="3226" w:type="dxa"/>
          </w:tcPr>
          <w:p w14:paraId="5E284A69" w14:textId="77777777" w:rsidR="00762B2D" w:rsidRDefault="00762B2D" w:rsidP="00136DF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способы анализа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 информации с точки зрения временных и пространственных условий его возникновения.</w:t>
            </w:r>
          </w:p>
          <w:p w14:paraId="4ABB785C" w14:textId="77777777" w:rsidR="00762B2D" w:rsidRDefault="00762B2D" w:rsidP="00136DF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анализировать 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информации с точки зрения временных и пространственных условий его возникновения.</w:t>
            </w:r>
          </w:p>
          <w:p w14:paraId="15052F93" w14:textId="77777777" w:rsidR="00762B2D" w:rsidRPr="006E4AE3" w:rsidRDefault="00762B2D" w:rsidP="00136DF8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способами анализа 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информации с точки зрения временных и пространственных условий его возникновения.</w:t>
            </w:r>
          </w:p>
        </w:tc>
      </w:tr>
      <w:tr w:rsidR="00762B2D" w14:paraId="4A5A936A" w14:textId="77777777" w:rsidTr="00136DF8">
        <w:trPr>
          <w:trHeight w:val="690"/>
        </w:trPr>
        <w:tc>
          <w:tcPr>
            <w:tcW w:w="3173" w:type="dxa"/>
            <w:vMerge/>
            <w:vAlign w:val="center"/>
          </w:tcPr>
          <w:p w14:paraId="06C5048A" w14:textId="77777777" w:rsidR="00762B2D" w:rsidRPr="006E4AE3" w:rsidRDefault="00762B2D" w:rsidP="00136DF8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  <w:vAlign w:val="center"/>
          </w:tcPr>
          <w:p w14:paraId="4F4BDC47" w14:textId="77777777" w:rsidR="00762B2D" w:rsidRPr="006E4AE3" w:rsidRDefault="00762B2D" w:rsidP="00136DF8">
            <w:pPr>
              <w:jc w:val="both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</w:rPr>
              <w:t xml:space="preserve">УК-1.4. Анализирует ранее сложившиеся в науке оценки информации. </w:t>
            </w:r>
          </w:p>
        </w:tc>
        <w:tc>
          <w:tcPr>
            <w:tcW w:w="3226" w:type="dxa"/>
          </w:tcPr>
          <w:p w14:paraId="2C4E7ED4" w14:textId="77777777" w:rsidR="00762B2D" w:rsidRDefault="00762B2D" w:rsidP="00136DF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способы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</w:t>
            </w:r>
            <w:r>
              <w:rPr>
                <w:rFonts w:ascii="Times New Roman" w:hAnsi="Times New Roman"/>
                <w:sz w:val="20"/>
                <w:szCs w:val="20"/>
              </w:rPr>
              <w:t>ившиеся в науке оценки информации.</w:t>
            </w:r>
          </w:p>
          <w:p w14:paraId="5A645CE9" w14:textId="77777777" w:rsidR="00762B2D" w:rsidRDefault="00762B2D" w:rsidP="00136DF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анализировать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сложившиеся в науке оценки информации.</w:t>
            </w:r>
          </w:p>
          <w:p w14:paraId="574D44F0" w14:textId="77777777" w:rsidR="00762B2D" w:rsidRPr="006E4AE3" w:rsidRDefault="00762B2D" w:rsidP="00136DF8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навыками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сложившиеся в науке оценки информации.</w:t>
            </w:r>
          </w:p>
        </w:tc>
      </w:tr>
      <w:tr w:rsidR="00762B2D" w14:paraId="7AF5B374" w14:textId="77777777" w:rsidTr="00136DF8">
        <w:trPr>
          <w:trHeight w:val="1230"/>
        </w:trPr>
        <w:tc>
          <w:tcPr>
            <w:tcW w:w="3173" w:type="dxa"/>
            <w:vMerge/>
            <w:vAlign w:val="center"/>
          </w:tcPr>
          <w:p w14:paraId="0FD61663" w14:textId="77777777" w:rsidR="00762B2D" w:rsidRPr="006E4AE3" w:rsidRDefault="00762B2D" w:rsidP="00136DF8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  <w:vAlign w:val="center"/>
          </w:tcPr>
          <w:p w14:paraId="23259561" w14:textId="77777777" w:rsidR="00762B2D" w:rsidRPr="006E4AE3" w:rsidRDefault="00762B2D" w:rsidP="00136DF8">
            <w:pPr>
              <w:jc w:val="both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</w:rPr>
              <w:t xml:space="preserve">УК-1.5. Сопоставляет разные источники информации с целью выявления их противоречий и поиска достоверных суждений. </w:t>
            </w:r>
          </w:p>
        </w:tc>
        <w:tc>
          <w:tcPr>
            <w:tcW w:w="3226" w:type="dxa"/>
          </w:tcPr>
          <w:p w14:paraId="73E073AA" w14:textId="77777777" w:rsidR="00762B2D" w:rsidRDefault="00762B2D" w:rsidP="00136DF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способы сопоставления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 с целью выявления их противоречий и поиска достоверных суждений.</w:t>
            </w:r>
          </w:p>
          <w:p w14:paraId="04C24144" w14:textId="77777777" w:rsidR="00762B2D" w:rsidRDefault="00762B2D" w:rsidP="00136DF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сопоставлять разные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 с целью выявления их противоречий и поиска достоверных суждений</w:t>
            </w:r>
          </w:p>
          <w:p w14:paraId="2B4E6E99" w14:textId="77777777" w:rsidR="00762B2D" w:rsidRPr="006E4AE3" w:rsidRDefault="00762B2D" w:rsidP="00136DF8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способами сопоставления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 с целью выявления их противоречий и поиска достоверных суждений</w:t>
            </w:r>
          </w:p>
        </w:tc>
      </w:tr>
      <w:tr w:rsidR="00762B2D" w14:paraId="65AF4A9E" w14:textId="77777777" w:rsidTr="00136DF8">
        <w:trPr>
          <w:trHeight w:val="1245"/>
        </w:trPr>
        <w:tc>
          <w:tcPr>
            <w:tcW w:w="3173" w:type="dxa"/>
            <w:vMerge/>
            <w:vAlign w:val="center"/>
          </w:tcPr>
          <w:p w14:paraId="3EF25B1B" w14:textId="77777777" w:rsidR="00762B2D" w:rsidRPr="006E4AE3" w:rsidRDefault="00762B2D" w:rsidP="00136DF8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  <w:vAlign w:val="center"/>
          </w:tcPr>
          <w:p w14:paraId="729DFF49" w14:textId="77777777" w:rsidR="00762B2D" w:rsidRPr="006E4AE3" w:rsidRDefault="00762B2D" w:rsidP="00136DF8">
            <w:pPr>
              <w:jc w:val="both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</w:rPr>
              <w:t xml:space="preserve">УК-1.6. Аргументированно формирует собственное суждение и оценку информации, принимает обоснованное решение. </w:t>
            </w:r>
          </w:p>
        </w:tc>
        <w:tc>
          <w:tcPr>
            <w:tcW w:w="3226" w:type="dxa"/>
          </w:tcPr>
          <w:p w14:paraId="3257839D" w14:textId="77777777" w:rsidR="00762B2D" w:rsidRPr="00B61472" w:rsidRDefault="00762B2D" w:rsidP="00136DF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способы аргумента-ции и  формулирования собственных суждений и оценки информации; принятия обоснованных решений</w:t>
            </w:r>
          </w:p>
          <w:p w14:paraId="6260EDAF" w14:textId="77777777" w:rsidR="00762B2D" w:rsidRDefault="00762B2D" w:rsidP="00136DF8">
            <w:pPr>
              <w:rPr>
                <w:rFonts w:ascii="Times New Roman" w:hAnsi="Times New Roman"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формулировать и аргументировать собственные суждения, давать оценку информации, принимать обоснованные решения</w:t>
            </w:r>
          </w:p>
          <w:p w14:paraId="3B8B2FA3" w14:textId="77777777" w:rsidR="00762B2D" w:rsidRPr="006E4AE3" w:rsidRDefault="00762B2D" w:rsidP="00136DF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B040E7">
              <w:rPr>
                <w:rFonts w:ascii="Times New Roman" w:hAnsi="Times New Roman"/>
                <w:sz w:val="20"/>
                <w:szCs w:val="20"/>
              </w:rPr>
              <w:t xml:space="preserve"> способами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формулирования и аргументации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собственных суждений, оценки информации, принятия обоснованных решений</w:t>
            </w:r>
          </w:p>
        </w:tc>
      </w:tr>
      <w:tr w:rsidR="00762B2D" w14:paraId="79B193CB" w14:textId="77777777" w:rsidTr="00136DF8">
        <w:trPr>
          <w:trHeight w:val="2025"/>
        </w:trPr>
        <w:tc>
          <w:tcPr>
            <w:tcW w:w="3173" w:type="dxa"/>
            <w:vMerge/>
            <w:vAlign w:val="center"/>
          </w:tcPr>
          <w:p w14:paraId="10CE7767" w14:textId="77777777" w:rsidR="00762B2D" w:rsidRPr="006E4AE3" w:rsidRDefault="00762B2D" w:rsidP="00136DF8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  <w:vAlign w:val="center"/>
          </w:tcPr>
          <w:p w14:paraId="5BC76263" w14:textId="77777777" w:rsidR="00762B2D" w:rsidRPr="006E4AE3" w:rsidRDefault="00762B2D" w:rsidP="00136DF8">
            <w:pPr>
              <w:jc w:val="both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</w:rPr>
              <w:t>УК-1.7. Определяет практические последствия предложенного решения задачи.</w:t>
            </w:r>
          </w:p>
        </w:tc>
        <w:tc>
          <w:tcPr>
            <w:tcW w:w="3226" w:type="dxa"/>
          </w:tcPr>
          <w:p w14:paraId="0B16641B" w14:textId="77777777" w:rsidR="00762B2D" w:rsidRDefault="00762B2D" w:rsidP="00136DF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B040E7">
              <w:rPr>
                <w:rFonts w:ascii="Times New Roman" w:hAnsi="Times New Roman"/>
                <w:sz w:val="20"/>
                <w:szCs w:val="20"/>
              </w:rPr>
              <w:t xml:space="preserve"> практические последствия предложенного решения задачи.</w:t>
            </w:r>
          </w:p>
          <w:p w14:paraId="750B281D" w14:textId="77777777" w:rsidR="00762B2D" w:rsidRPr="006E4AE3" w:rsidRDefault="00762B2D" w:rsidP="00136DF8">
            <w:pPr>
              <w:tabs>
                <w:tab w:val="center" w:pos="1505"/>
              </w:tabs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 xml:space="preserve"> определять практические последствия  предложенного решения задачи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ab/>
            </w:r>
          </w:p>
          <w:p w14:paraId="480EC53D" w14:textId="77777777" w:rsidR="00762B2D" w:rsidRPr="006E4AE3" w:rsidRDefault="00762B2D" w:rsidP="00136DF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способами определения 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практических последствий предложенного решения задач</w:t>
            </w:r>
          </w:p>
        </w:tc>
      </w:tr>
      <w:tr w:rsidR="00762B2D" w14:paraId="6FCBB7DE" w14:textId="77777777" w:rsidTr="00136DF8">
        <w:trPr>
          <w:trHeight w:val="1699"/>
        </w:trPr>
        <w:tc>
          <w:tcPr>
            <w:tcW w:w="3173" w:type="dxa"/>
            <w:vMerge w:val="restart"/>
            <w:vAlign w:val="center"/>
          </w:tcPr>
          <w:p w14:paraId="2C7FBC66" w14:textId="77777777" w:rsidR="00762B2D" w:rsidRPr="006649FF" w:rsidRDefault="00762B2D" w:rsidP="00136DF8">
            <w:pPr>
              <w:rPr>
                <w:rFonts w:ascii="Times New Roman" w:hAnsi="Times New Roman"/>
                <w:sz w:val="24"/>
                <w:szCs w:val="24"/>
              </w:rPr>
            </w:pPr>
            <w:r w:rsidRPr="006649FF">
              <w:rPr>
                <w:rFonts w:ascii="Times New Roman" w:hAnsi="Times New Roman"/>
              </w:rPr>
              <w:t>ОПК-8. Способен осуществлять педагогическую деятельность на основе специальных научных знаний</w:t>
            </w:r>
          </w:p>
        </w:tc>
        <w:tc>
          <w:tcPr>
            <w:tcW w:w="3172" w:type="dxa"/>
            <w:vAlign w:val="center"/>
          </w:tcPr>
          <w:p w14:paraId="3B6B4D07" w14:textId="77777777" w:rsidR="00762B2D" w:rsidRPr="006649FF" w:rsidRDefault="00762B2D" w:rsidP="00136DF8">
            <w:pPr>
              <w:rPr>
                <w:rFonts w:ascii="Times New Roman" w:hAnsi="Times New Roman"/>
                <w:sz w:val="24"/>
                <w:szCs w:val="24"/>
              </w:rPr>
            </w:pPr>
            <w:r w:rsidRPr="006649FF">
              <w:rPr>
                <w:rFonts w:ascii="Times New Roman" w:hAnsi="Times New Roman"/>
              </w:rPr>
              <w:t>ОПК-8.1 Демонстрирует знания особенностей и закономерностей психофизического развития обучающихся разного возраста, в том числе с ограниченными возможностями здоровья.</w:t>
            </w:r>
          </w:p>
        </w:tc>
        <w:tc>
          <w:tcPr>
            <w:tcW w:w="3226" w:type="dxa"/>
          </w:tcPr>
          <w:p w14:paraId="1E76D352" w14:textId="77777777" w:rsidR="00762B2D" w:rsidRDefault="00762B2D" w:rsidP="00136DF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основные особенности и закономерности психофизического развития обучающихся разного возраста, в том числе с ограниченными возможностями здоровья.</w:t>
            </w:r>
          </w:p>
          <w:p w14:paraId="4F95B918" w14:textId="77777777" w:rsidR="00762B2D" w:rsidRPr="006E4AE3" w:rsidRDefault="00762B2D" w:rsidP="00136DF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выделять основные особенности и закономерности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>психофизического развития обучающихся разного возраста, в том числе с ограниченными возможностями здоровья.</w:t>
            </w:r>
          </w:p>
          <w:p w14:paraId="3DEAB26C" w14:textId="77777777" w:rsidR="00762B2D" w:rsidRDefault="00762B2D" w:rsidP="00136DF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навыками оценки основных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>особенностей и закономерностей психофизического развития обучающихся разного возраста, в том числе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ОВЗ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762B2D" w14:paraId="1AD9BDAC" w14:textId="77777777" w:rsidTr="00136DF8">
        <w:trPr>
          <w:trHeight w:val="1128"/>
        </w:trPr>
        <w:tc>
          <w:tcPr>
            <w:tcW w:w="3173" w:type="dxa"/>
            <w:vMerge/>
            <w:vAlign w:val="center"/>
          </w:tcPr>
          <w:p w14:paraId="7559A94B" w14:textId="77777777" w:rsidR="00762B2D" w:rsidRPr="006649FF" w:rsidRDefault="00762B2D" w:rsidP="00136D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2" w:type="dxa"/>
            <w:vAlign w:val="center"/>
          </w:tcPr>
          <w:p w14:paraId="0BC0A6F3" w14:textId="77777777" w:rsidR="00762B2D" w:rsidRPr="006649FF" w:rsidRDefault="00762B2D" w:rsidP="00136DF8">
            <w:pPr>
              <w:rPr>
                <w:rFonts w:ascii="Times New Roman" w:hAnsi="Times New Roman"/>
              </w:rPr>
            </w:pPr>
            <w:r w:rsidRPr="006649FF">
              <w:rPr>
                <w:rFonts w:ascii="Times New Roman" w:hAnsi="Times New Roman"/>
              </w:rPr>
              <w:t>ОПК-8.2. Осуществляет научно-методическое обоснование процесса образования обучающихся с ОВЗ.</w:t>
            </w:r>
          </w:p>
        </w:tc>
        <w:tc>
          <w:tcPr>
            <w:tcW w:w="3226" w:type="dxa"/>
          </w:tcPr>
          <w:p w14:paraId="78D15FC3" w14:textId="77777777" w:rsidR="00762B2D" w:rsidRDefault="00762B2D" w:rsidP="00136DF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научно-методическое обоснование процесса образования обучающихся с ОВЗ.</w:t>
            </w:r>
          </w:p>
          <w:p w14:paraId="1353B17B" w14:textId="77777777" w:rsidR="00762B2D" w:rsidRPr="006E4AE3" w:rsidRDefault="00762B2D" w:rsidP="00136DF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осуществлять</w:t>
            </w:r>
            <w:r w:rsidRPr="00E01A66">
              <w:rPr>
                <w:rFonts w:ascii="Times New Roman" w:hAnsi="Times New Roman"/>
                <w:sz w:val="20"/>
                <w:szCs w:val="20"/>
              </w:rPr>
              <w:t xml:space="preserve"> научно-методическое обоснование процесса образования обучающихся с ОВЗ.</w:t>
            </w:r>
          </w:p>
          <w:p w14:paraId="0CCC760E" w14:textId="77777777" w:rsidR="00762B2D" w:rsidRDefault="00762B2D" w:rsidP="00136DF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навыками осуществления научно-методическогообоснования</w:t>
            </w:r>
            <w:r w:rsidRPr="00A82FE9">
              <w:rPr>
                <w:rFonts w:ascii="Times New Roman" w:hAnsi="Times New Roman"/>
                <w:sz w:val="20"/>
                <w:szCs w:val="20"/>
              </w:rPr>
              <w:t xml:space="preserve"> процесса образования обучающихся с ОВЗ.</w:t>
            </w:r>
          </w:p>
        </w:tc>
      </w:tr>
      <w:tr w:rsidR="00762B2D" w14:paraId="1C2517B2" w14:textId="77777777" w:rsidTr="00136DF8">
        <w:trPr>
          <w:trHeight w:val="1128"/>
        </w:trPr>
        <w:tc>
          <w:tcPr>
            <w:tcW w:w="3173" w:type="dxa"/>
            <w:vMerge/>
            <w:vAlign w:val="center"/>
          </w:tcPr>
          <w:p w14:paraId="2E4E2702" w14:textId="77777777" w:rsidR="00762B2D" w:rsidRPr="006649FF" w:rsidRDefault="00762B2D" w:rsidP="00136D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2" w:type="dxa"/>
            <w:vAlign w:val="center"/>
          </w:tcPr>
          <w:p w14:paraId="073B420F" w14:textId="77777777" w:rsidR="00762B2D" w:rsidRPr="006649FF" w:rsidRDefault="00762B2D" w:rsidP="00136DF8">
            <w:pPr>
              <w:rPr>
                <w:rFonts w:ascii="Times New Roman" w:hAnsi="Times New Roman"/>
              </w:rPr>
            </w:pPr>
            <w:r w:rsidRPr="006649FF">
              <w:rPr>
                <w:rFonts w:ascii="Times New Roman" w:hAnsi="Times New Roman"/>
              </w:rPr>
              <w:t xml:space="preserve">ОПК-8.3. Владеет методами и приемами анализа педагогической ситуации, профессиональной рефлексии </w:t>
            </w:r>
            <w:r w:rsidRPr="006649FF">
              <w:rPr>
                <w:rFonts w:ascii="Times New Roman" w:hAnsi="Times New Roman"/>
              </w:rPr>
              <w:lastRenderedPageBreak/>
              <w:t>на основе специальных научных знаний.</w:t>
            </w:r>
          </w:p>
        </w:tc>
        <w:tc>
          <w:tcPr>
            <w:tcW w:w="3226" w:type="dxa"/>
          </w:tcPr>
          <w:p w14:paraId="0761F41F" w14:textId="77777777" w:rsidR="00762B2D" w:rsidRDefault="00762B2D" w:rsidP="00136DF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методы и приемы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анализа педагогической ситуации, профессиональной рефлексии на основе специальных научных </w:t>
            </w:r>
            <w:r w:rsidRPr="00153097">
              <w:rPr>
                <w:rFonts w:ascii="Times New Roman" w:hAnsi="Times New Roman"/>
                <w:sz w:val="20"/>
                <w:szCs w:val="20"/>
              </w:rPr>
              <w:lastRenderedPageBreak/>
              <w:t>знаний.</w:t>
            </w:r>
          </w:p>
          <w:p w14:paraId="53DF055A" w14:textId="77777777" w:rsidR="00762B2D" w:rsidRPr="006E4AE3" w:rsidRDefault="00762B2D" w:rsidP="00136DF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применять методы и приемы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анализа педагогической ситуации, профессиональной рефлексии на основе специальных научных знаний.</w:t>
            </w:r>
          </w:p>
          <w:p w14:paraId="2DDD4176" w14:textId="77777777" w:rsidR="00762B2D" w:rsidRDefault="00762B2D" w:rsidP="00136DF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A235C2">
              <w:rPr>
                <w:rFonts w:ascii="Times New Roman" w:hAnsi="Times New Roman"/>
                <w:sz w:val="20"/>
                <w:szCs w:val="20"/>
              </w:rPr>
              <w:t xml:space="preserve"> методами и приемами анализа педагогической ситуации, профессиональной рефлексии на основе специальных научных знаний</w:t>
            </w:r>
            <w:r w:rsidRPr="00096F09">
              <w:rPr>
                <w:rFonts w:ascii="Times New Roman" w:hAnsi="Times New Roman"/>
              </w:rPr>
              <w:t>.</w:t>
            </w:r>
          </w:p>
        </w:tc>
      </w:tr>
      <w:tr w:rsidR="00762B2D" w14:paraId="733DD3ED" w14:textId="77777777" w:rsidTr="00136DF8">
        <w:trPr>
          <w:trHeight w:val="974"/>
        </w:trPr>
        <w:tc>
          <w:tcPr>
            <w:tcW w:w="3173" w:type="dxa"/>
            <w:vMerge w:val="restart"/>
            <w:vAlign w:val="center"/>
          </w:tcPr>
          <w:p w14:paraId="560ADA9C" w14:textId="77777777" w:rsidR="00762B2D" w:rsidRPr="006649FF" w:rsidRDefault="00762B2D" w:rsidP="00136DF8">
            <w:pPr>
              <w:rPr>
                <w:rFonts w:ascii="Times New Roman" w:hAnsi="Times New Roman"/>
                <w:sz w:val="24"/>
                <w:szCs w:val="24"/>
              </w:rPr>
            </w:pPr>
            <w:r w:rsidRPr="006649FF">
              <w:rPr>
                <w:rFonts w:ascii="Times New Roman" w:hAnsi="Times New Roman"/>
              </w:rPr>
              <w:lastRenderedPageBreak/>
              <w:t>ПК-2. Способен характеризовать актуальные проблемы профессиональной деятельности, проектировать пути их решения и анализировать полученные результаты</w:t>
            </w:r>
          </w:p>
        </w:tc>
        <w:tc>
          <w:tcPr>
            <w:tcW w:w="3172" w:type="dxa"/>
            <w:vAlign w:val="center"/>
          </w:tcPr>
          <w:p w14:paraId="79716F6E" w14:textId="77777777" w:rsidR="00762B2D" w:rsidRPr="006649FF" w:rsidRDefault="00762B2D" w:rsidP="00136DF8">
            <w:pPr>
              <w:rPr>
                <w:rFonts w:ascii="Times New Roman" w:hAnsi="Times New Roman"/>
              </w:rPr>
            </w:pPr>
            <w:r w:rsidRPr="006649FF">
              <w:rPr>
                <w:rFonts w:ascii="Times New Roman" w:hAnsi="Times New Roman"/>
              </w:rPr>
              <w:t>ПК-2.1. Демонстрирует готовность использовать обобщенные и систематизированные знания для постановки и решения исследовательских задач в области образования, психологопедагогического сопровождения образования, абилитации, реабилитации и социальной адаптации лиц с ОВЗ</w:t>
            </w:r>
          </w:p>
        </w:tc>
        <w:tc>
          <w:tcPr>
            <w:tcW w:w="3226" w:type="dxa"/>
          </w:tcPr>
          <w:p w14:paraId="0FCCCA39" w14:textId="77777777" w:rsidR="00762B2D" w:rsidRDefault="00762B2D" w:rsidP="00136DF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267515">
              <w:rPr>
                <w:rFonts w:ascii="Times New Roman" w:hAnsi="Times New Roman"/>
                <w:sz w:val="20"/>
                <w:szCs w:val="20"/>
              </w:rPr>
              <w:t xml:space="preserve"> .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3E76988A" w14:textId="77777777" w:rsidR="00762B2D" w:rsidRDefault="00762B2D" w:rsidP="00136DF8">
            <w:pPr>
              <w:rPr>
                <w:rFonts w:ascii="Times New Roman" w:hAnsi="Times New Roman"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 использовать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66C6C9EF" w14:textId="77777777" w:rsidR="00762B2D" w:rsidRPr="00EE788B" w:rsidRDefault="00762B2D" w:rsidP="00136DF8">
            <w:pPr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обобщенными и систематизированными знаниями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>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</w:t>
            </w:r>
          </w:p>
        </w:tc>
      </w:tr>
      <w:tr w:rsidR="00762B2D" w14:paraId="21F3A4CC" w14:textId="77777777" w:rsidTr="00136DF8">
        <w:trPr>
          <w:trHeight w:val="1549"/>
        </w:trPr>
        <w:tc>
          <w:tcPr>
            <w:tcW w:w="3173" w:type="dxa"/>
            <w:vMerge/>
            <w:vAlign w:val="center"/>
          </w:tcPr>
          <w:p w14:paraId="25F81FD6" w14:textId="77777777" w:rsidR="00762B2D" w:rsidRPr="006649FF" w:rsidRDefault="00762B2D" w:rsidP="00136D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2" w:type="dxa"/>
            <w:vAlign w:val="center"/>
          </w:tcPr>
          <w:p w14:paraId="3AEA2E95" w14:textId="77777777" w:rsidR="00762B2D" w:rsidRPr="006649FF" w:rsidRDefault="00762B2D" w:rsidP="00136DF8">
            <w:pPr>
              <w:rPr>
                <w:rFonts w:ascii="Times New Roman" w:hAnsi="Times New Roman"/>
              </w:rPr>
            </w:pPr>
            <w:r w:rsidRPr="006649FF">
              <w:rPr>
                <w:rFonts w:ascii="Times New Roman" w:hAnsi="Times New Roman"/>
              </w:rPr>
              <w:t>ПК-2.2. Демонстрирует готовность взаимодействовать с другими специалистами (учительдефектолог,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3226" w:type="dxa"/>
          </w:tcPr>
          <w:p w14:paraId="4509DBCD" w14:textId="77777777" w:rsidR="00762B2D" w:rsidRDefault="00762B2D" w:rsidP="00136DF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способы взаимодействия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  <w:p w14:paraId="264220DD" w14:textId="77777777" w:rsidR="00762B2D" w:rsidRDefault="00762B2D" w:rsidP="00136DF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обсуждать результаты</w:t>
            </w:r>
          </w:p>
          <w:p w14:paraId="51F38C82" w14:textId="77777777" w:rsidR="00762B2D" w:rsidRDefault="00762B2D" w:rsidP="00136DF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352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психолого-педагогического исследования и планировании образовательных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маршрутов для обучающихся с ОВЗ с другими специалистами </w:t>
            </w:r>
          </w:p>
          <w:p w14:paraId="07624959" w14:textId="77777777" w:rsidR="00762B2D" w:rsidRPr="006E4AE3" w:rsidRDefault="00762B2D" w:rsidP="00136DF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393524">
              <w:rPr>
                <w:rFonts w:ascii="Times New Roman" w:hAnsi="Times New Roman"/>
                <w:sz w:val="20"/>
                <w:szCs w:val="20"/>
              </w:rPr>
              <w:t>(учитель-дефектолог, логопед, социальный педагог)</w:t>
            </w:r>
          </w:p>
          <w:p w14:paraId="60A480F2" w14:textId="77777777" w:rsidR="00762B2D" w:rsidRDefault="00762B2D" w:rsidP="00136DF8">
            <w:pPr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способами взаимодействия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</w:tr>
    </w:tbl>
    <w:p w14:paraId="1B05FAA2" w14:textId="77777777" w:rsidR="00762B2D" w:rsidRDefault="00762B2D" w:rsidP="00762B2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F6CC821" w14:textId="77777777" w:rsidR="007B240C" w:rsidRPr="007F0055" w:rsidRDefault="007B240C" w:rsidP="007F005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B468B6F" w14:textId="77777777" w:rsidR="008A22A0" w:rsidRPr="007F0055" w:rsidRDefault="004C3949" w:rsidP="004C3949">
      <w:pPr>
        <w:tabs>
          <w:tab w:val="left" w:pos="284"/>
        </w:tabs>
        <w:spacing w:after="240"/>
        <w:ind w:left="36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Объём и содержание практики</w:t>
      </w:r>
    </w:p>
    <w:p w14:paraId="7C5FD4F2" w14:textId="77777777" w:rsidR="008A22A0" w:rsidRPr="007F0055" w:rsidRDefault="008A22A0" w:rsidP="00996B22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Общая трудо</w:t>
      </w:r>
      <w:r w:rsidR="00096F09">
        <w:rPr>
          <w:rFonts w:ascii="Times New Roman" w:hAnsi="Times New Roman"/>
          <w:sz w:val="24"/>
          <w:szCs w:val="24"/>
          <w:lang w:eastAsia="ru-RU"/>
        </w:rPr>
        <w:t xml:space="preserve">емкость практики составляет 3 зачетных единиц, 108 </w:t>
      </w:r>
      <w:r w:rsidR="00996B22">
        <w:rPr>
          <w:rFonts w:ascii="Times New Roman" w:hAnsi="Times New Roman"/>
          <w:sz w:val="24"/>
          <w:szCs w:val="24"/>
          <w:lang w:eastAsia="ru-RU"/>
        </w:rPr>
        <w:t>часов</w:t>
      </w:r>
      <w:r w:rsidRPr="007F0055">
        <w:rPr>
          <w:rFonts w:ascii="Times New Roman" w:hAnsi="Times New Roman"/>
          <w:sz w:val="24"/>
          <w:szCs w:val="24"/>
          <w:lang w:eastAsia="ru-RU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9"/>
        <w:gridCol w:w="2623"/>
        <w:gridCol w:w="3524"/>
        <w:gridCol w:w="2687"/>
      </w:tblGrid>
      <w:tr w:rsidR="00033977" w:rsidRPr="0023106E" w14:paraId="0EBFE094" w14:textId="77777777" w:rsidTr="00033977">
        <w:tc>
          <w:tcPr>
            <w:tcW w:w="629" w:type="dxa"/>
            <w:vAlign w:val="center"/>
          </w:tcPr>
          <w:p w14:paraId="03794DE4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23" w:type="dxa"/>
            <w:vAlign w:val="center"/>
          </w:tcPr>
          <w:p w14:paraId="5FADCE9C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практики*</w:t>
            </w:r>
          </w:p>
        </w:tc>
        <w:tc>
          <w:tcPr>
            <w:tcW w:w="3524" w:type="dxa"/>
            <w:vAlign w:val="center"/>
          </w:tcPr>
          <w:p w14:paraId="29DC2C03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деятельности** на практике, включая самостоятельную работу обучающихся и трудоемкость</w:t>
            </w:r>
          </w:p>
          <w:p w14:paraId="7E9133CC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2687" w:type="dxa"/>
          </w:tcPr>
          <w:p w14:paraId="237D089B" w14:textId="77777777" w:rsidR="00033977" w:rsidRPr="00033977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  <w:r w:rsidR="00C74F52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формируемой компетенции</w:t>
            </w:r>
          </w:p>
        </w:tc>
      </w:tr>
      <w:tr w:rsidR="00033977" w:rsidRPr="0023106E" w14:paraId="6DF38D5A" w14:textId="77777777" w:rsidTr="00033977">
        <w:tc>
          <w:tcPr>
            <w:tcW w:w="629" w:type="dxa"/>
          </w:tcPr>
          <w:p w14:paraId="72173F11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23" w:type="dxa"/>
          </w:tcPr>
          <w:p w14:paraId="00DB5CF3" w14:textId="77777777" w:rsidR="00033977" w:rsidRPr="007F0055" w:rsidRDefault="00996B22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Подготовительный</w:t>
            </w:r>
          </w:p>
        </w:tc>
        <w:tc>
          <w:tcPr>
            <w:tcW w:w="3524" w:type="dxa"/>
          </w:tcPr>
          <w:p w14:paraId="7A898DCC" w14:textId="77777777" w:rsidR="00033977" w:rsidRDefault="00517332" w:rsidP="0051733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установочной конференции</w:t>
            </w:r>
            <w:r w:rsidR="00B8098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0A11BBCE" w14:textId="77777777" w:rsidR="00517332" w:rsidRDefault="00517332" w:rsidP="0051733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в течении семестра</w:t>
            </w:r>
            <w:r w:rsidR="00D32B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ознакомительных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лекций.</w:t>
            </w:r>
          </w:p>
          <w:p w14:paraId="655E940B" w14:textId="77777777" w:rsidR="00517332" w:rsidRPr="007F0055" w:rsidRDefault="00D32B7F" w:rsidP="00294D6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с работой интернет-ресурсов (библиотека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elibrary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  <w:r w:rsidR="00174AC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др., антиплагиат.ру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87" w:type="dxa"/>
          </w:tcPr>
          <w:p w14:paraId="78624B66" w14:textId="77777777" w:rsidR="00033977" w:rsidRPr="007F0055" w:rsidRDefault="00517332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УК-1</w:t>
            </w:r>
          </w:p>
        </w:tc>
      </w:tr>
      <w:tr w:rsidR="00033977" w:rsidRPr="0023106E" w14:paraId="29011786" w14:textId="77777777" w:rsidTr="00033977">
        <w:tc>
          <w:tcPr>
            <w:tcW w:w="629" w:type="dxa"/>
          </w:tcPr>
          <w:p w14:paraId="338294EE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23" w:type="dxa"/>
          </w:tcPr>
          <w:p w14:paraId="33984335" w14:textId="77777777" w:rsidR="00033977" w:rsidRPr="007F0055" w:rsidRDefault="00996B22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3524" w:type="dxa"/>
          </w:tcPr>
          <w:p w14:paraId="73570C70" w14:textId="77777777" w:rsidR="00517332" w:rsidRDefault="002871DC" w:rsidP="0051733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Знакомство с основными целями, задачами научных исследований</w:t>
            </w:r>
            <w:r w:rsidR="00733D89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="00AD5865">
              <w:rPr>
                <w:rFonts w:ascii="Times New Roman" w:hAnsi="Times New Roman"/>
                <w:bCs/>
                <w:sz w:val="24"/>
                <w:szCs w:val="24"/>
              </w:rPr>
              <w:t>из перечисленных ниже книжных изданий</w:t>
            </w:r>
            <w:r w:rsidR="00733D89">
              <w:rPr>
                <w:rFonts w:ascii="Times New Roman" w:hAnsi="Times New Roman"/>
                <w:bCs/>
                <w:sz w:val="24"/>
                <w:szCs w:val="24"/>
              </w:rPr>
              <w:t>).</w:t>
            </w:r>
          </w:p>
          <w:p w14:paraId="6D8509C3" w14:textId="77777777" w:rsidR="00033977" w:rsidRDefault="002871DC" w:rsidP="00AD586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0407C">
              <w:rPr>
                <w:rFonts w:ascii="Times New Roman" w:hAnsi="Times New Roman"/>
                <w:sz w:val="24"/>
                <w:szCs w:val="24"/>
              </w:rPr>
              <w:t>азработка программы научного исследования</w:t>
            </w:r>
            <w:r w:rsidR="00097EE2">
              <w:rPr>
                <w:rFonts w:ascii="Times New Roman" w:hAnsi="Times New Roman"/>
                <w:sz w:val="24"/>
                <w:szCs w:val="24"/>
              </w:rPr>
              <w:t xml:space="preserve"> (выбор темы исследования инициируется студентом самостоятельно)</w:t>
            </w:r>
            <w:r w:rsidRPr="0070407C">
              <w:rPr>
                <w:rFonts w:ascii="Times New Roman" w:hAnsi="Times New Roman"/>
                <w:sz w:val="24"/>
                <w:szCs w:val="24"/>
              </w:rPr>
              <w:t xml:space="preserve"> на основе постановки целей, определения объекта, предмета</w:t>
            </w:r>
            <w:r w:rsidR="00AD586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0407C">
              <w:rPr>
                <w:rFonts w:ascii="Times New Roman" w:hAnsi="Times New Roman"/>
                <w:sz w:val="24"/>
                <w:szCs w:val="24"/>
              </w:rPr>
              <w:t>задач</w:t>
            </w:r>
            <w:r w:rsidR="00AD5865">
              <w:rPr>
                <w:rFonts w:ascii="Times New Roman" w:hAnsi="Times New Roman"/>
                <w:sz w:val="24"/>
                <w:szCs w:val="24"/>
              </w:rPr>
              <w:t xml:space="preserve"> научного исследования.</w:t>
            </w:r>
          </w:p>
          <w:p w14:paraId="23D47F65" w14:textId="77777777" w:rsidR="00C44D85" w:rsidRPr="007F0055" w:rsidRDefault="00C44D85" w:rsidP="008B70B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Самостоятельное изучение и подбор научных статей по </w:t>
            </w:r>
            <w:r w:rsidR="00E8769F">
              <w:rPr>
                <w:rFonts w:ascii="Times New Roman" w:hAnsi="Times New Roman"/>
                <w:bCs/>
                <w:sz w:val="24"/>
                <w:szCs w:val="24"/>
              </w:rPr>
              <w:t xml:space="preserve">выбранной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проблеме исследования</w:t>
            </w:r>
            <w:r w:rsidR="008B70B3">
              <w:rPr>
                <w:rFonts w:ascii="Times New Roman" w:hAnsi="Times New Roman"/>
                <w:bCs/>
                <w:sz w:val="24"/>
                <w:szCs w:val="24"/>
              </w:rPr>
              <w:t xml:space="preserve">, их реферативное </w:t>
            </w:r>
            <w:r w:rsidR="008B70B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изложение.</w:t>
            </w:r>
          </w:p>
        </w:tc>
        <w:tc>
          <w:tcPr>
            <w:tcW w:w="2687" w:type="dxa"/>
          </w:tcPr>
          <w:p w14:paraId="2A27FB6B" w14:textId="77777777" w:rsidR="00517332" w:rsidRDefault="00517332" w:rsidP="005173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УК-1</w:t>
            </w:r>
          </w:p>
          <w:p w14:paraId="5AE4F469" w14:textId="77777777" w:rsidR="00517332" w:rsidRDefault="00517332" w:rsidP="005173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  <w:p w14:paraId="1C81575C" w14:textId="77777777" w:rsidR="00033977" w:rsidRPr="007F0055" w:rsidRDefault="00517332" w:rsidP="005173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ОПК-8</w:t>
            </w:r>
          </w:p>
        </w:tc>
      </w:tr>
      <w:tr w:rsidR="00996B22" w:rsidRPr="0023106E" w14:paraId="4BA64E1B" w14:textId="77777777" w:rsidTr="00033977">
        <w:tc>
          <w:tcPr>
            <w:tcW w:w="629" w:type="dxa"/>
          </w:tcPr>
          <w:p w14:paraId="29F044E0" w14:textId="77777777" w:rsidR="00996B22" w:rsidRPr="007F0055" w:rsidRDefault="00996B22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23" w:type="dxa"/>
          </w:tcPr>
          <w:p w14:paraId="018F0D03" w14:textId="77777777" w:rsidR="00996B22" w:rsidRPr="007F0055" w:rsidRDefault="00996B22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Заключительный</w:t>
            </w:r>
          </w:p>
        </w:tc>
        <w:tc>
          <w:tcPr>
            <w:tcW w:w="3524" w:type="dxa"/>
          </w:tcPr>
          <w:p w14:paraId="67F2D214" w14:textId="77777777" w:rsidR="00517332" w:rsidRPr="00FD6FCF" w:rsidRDefault="00517332" w:rsidP="00517332">
            <w:pPr>
              <w:pStyle w:val="a7"/>
              <w:jc w:val="left"/>
              <w:rPr>
                <w:rFonts w:ascii="Times New Roman" w:hAnsi="Times New Roman"/>
                <w:bCs/>
                <w:sz w:val="24"/>
              </w:rPr>
            </w:pPr>
            <w:r w:rsidRPr="00FD6FCF">
              <w:rPr>
                <w:rFonts w:ascii="Times New Roman" w:hAnsi="Times New Roman"/>
                <w:bCs/>
                <w:sz w:val="24"/>
              </w:rPr>
              <w:t>Составление аналитического отчета по практике.</w:t>
            </w:r>
          </w:p>
          <w:p w14:paraId="697226A0" w14:textId="77777777" w:rsidR="00517332" w:rsidRPr="007F0055" w:rsidRDefault="00517332" w:rsidP="00E876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6FCF">
              <w:rPr>
                <w:rFonts w:ascii="Times New Roman" w:hAnsi="Times New Roman"/>
                <w:bCs/>
                <w:sz w:val="24"/>
              </w:rPr>
              <w:t>Участие в заключительной конференции</w:t>
            </w:r>
            <w:r w:rsidR="002871DC" w:rsidRPr="002871DC">
              <w:rPr>
                <w:rFonts w:ascii="Times New Roman" w:hAnsi="Times New Roman"/>
                <w:bCs/>
                <w:sz w:val="24"/>
              </w:rPr>
              <w:t xml:space="preserve"> (</w:t>
            </w:r>
            <w:r w:rsidR="002871DC">
              <w:rPr>
                <w:rFonts w:ascii="Times New Roman" w:hAnsi="Times New Roman"/>
                <w:bCs/>
                <w:sz w:val="24"/>
              </w:rPr>
              <w:t>выступление с обзором подобранных статей; краткий отчет о проделанной работе</w:t>
            </w:r>
            <w:r w:rsidR="002871DC" w:rsidRPr="002871DC">
              <w:rPr>
                <w:rFonts w:ascii="Times New Roman" w:hAnsi="Times New Roman"/>
                <w:bCs/>
                <w:sz w:val="24"/>
              </w:rPr>
              <w:t>)</w:t>
            </w:r>
            <w:r>
              <w:rPr>
                <w:rFonts w:ascii="Times New Roman" w:hAnsi="Times New Roman"/>
                <w:bCs/>
                <w:sz w:val="24"/>
              </w:rPr>
              <w:t>.Предоставление готового отчета на кафедру.</w:t>
            </w:r>
          </w:p>
        </w:tc>
        <w:tc>
          <w:tcPr>
            <w:tcW w:w="2687" w:type="dxa"/>
          </w:tcPr>
          <w:p w14:paraId="5B40B9DD" w14:textId="77777777" w:rsidR="00517332" w:rsidRDefault="00517332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УК-1</w:t>
            </w:r>
          </w:p>
          <w:p w14:paraId="5D274925" w14:textId="77777777" w:rsidR="00517332" w:rsidRDefault="00517332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  <w:p w14:paraId="472E05EE" w14:textId="77777777" w:rsidR="00996B22" w:rsidRPr="007F0055" w:rsidRDefault="00517332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ОПК-8</w:t>
            </w:r>
          </w:p>
        </w:tc>
      </w:tr>
    </w:tbl>
    <w:p w14:paraId="460F490F" w14:textId="77777777" w:rsidR="008A22A0" w:rsidRPr="007B240C" w:rsidRDefault="004C3949" w:rsidP="004C3949">
      <w:pPr>
        <w:tabs>
          <w:tab w:val="left" w:pos="426"/>
        </w:tabs>
        <w:spacing w:after="0"/>
        <w:ind w:left="36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6.</w:t>
      </w:r>
      <w:r w:rsidR="008A22A0" w:rsidRPr="007B240C">
        <w:rPr>
          <w:rFonts w:ascii="Times New Roman" w:hAnsi="Times New Roman"/>
          <w:b/>
          <w:sz w:val="24"/>
          <w:szCs w:val="24"/>
          <w:lang w:eastAsia="ru-RU"/>
        </w:rPr>
        <w:t>Формы отчетности по практике</w:t>
      </w:r>
    </w:p>
    <w:p w14:paraId="5372A9D4" w14:textId="77777777" w:rsidR="008A22A0" w:rsidRPr="007F0055" w:rsidRDefault="008A22A0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Дневник практики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7F0055">
        <w:rPr>
          <w:rFonts w:ascii="Times New Roman" w:hAnsi="Times New Roman"/>
          <w:sz w:val="24"/>
          <w:szCs w:val="24"/>
          <w:lang w:eastAsia="ru-RU"/>
        </w:rPr>
        <w:t>в  котором отражен алгоритм деятельности обучающегося в период практики (приложение 1).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>Шаблон заполняется в соответствии с программой практики.</w:t>
      </w:r>
    </w:p>
    <w:p w14:paraId="70E9FAA3" w14:textId="77777777" w:rsidR="008A22A0" w:rsidRDefault="008A22A0" w:rsidP="007F0055">
      <w:pPr>
        <w:tabs>
          <w:tab w:val="left" w:pos="720"/>
        </w:tabs>
        <w:spacing w:after="0" w:line="36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 по практике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которыйявляется документом обучающегося, отражающим, выполненную им работу во время практики, полученные им организационные и технические навыки и знания.Требования по оформлению отчёта по практике представлены в МИ </w:t>
      </w:r>
      <w:r>
        <w:rPr>
          <w:rFonts w:ascii="Times New Roman" w:hAnsi="Times New Roman"/>
          <w:sz w:val="24"/>
          <w:szCs w:val="24"/>
          <w:lang w:eastAsia="ru-RU"/>
        </w:rPr>
        <w:t>01</w:t>
      </w:r>
      <w:r w:rsidRPr="007F0055">
        <w:rPr>
          <w:rFonts w:ascii="Times New Roman" w:hAnsi="Times New Roman"/>
          <w:sz w:val="24"/>
          <w:szCs w:val="24"/>
          <w:lang w:eastAsia="ru-RU"/>
        </w:rPr>
        <w:t>-0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7F0055">
        <w:rPr>
          <w:rFonts w:ascii="Times New Roman" w:hAnsi="Times New Roman"/>
          <w:sz w:val="24"/>
          <w:szCs w:val="24"/>
          <w:lang w:eastAsia="ru-RU"/>
        </w:rPr>
        <w:t>-201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 «Общие требования к построению и оформлению учебной текстовой документации»,в приложении 2 представлен пример оформления титульного листа и структуры отчёта по практике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5B412A23" w14:textId="77777777" w:rsidR="007F4A0A" w:rsidRDefault="00320DCA" w:rsidP="007F0055">
      <w:pPr>
        <w:tabs>
          <w:tab w:val="left" w:pos="720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6D0A">
        <w:rPr>
          <w:rFonts w:ascii="Times New Roman" w:hAnsi="Times New Roman"/>
          <w:sz w:val="24"/>
          <w:szCs w:val="24"/>
          <w:lang w:eastAsia="ru-RU"/>
        </w:rPr>
        <w:t xml:space="preserve">Предоставить </w:t>
      </w:r>
      <w:r>
        <w:rPr>
          <w:rFonts w:ascii="Times New Roman" w:hAnsi="Times New Roman"/>
          <w:sz w:val="24"/>
          <w:szCs w:val="24"/>
          <w:lang w:eastAsia="ru-RU"/>
        </w:rPr>
        <w:t xml:space="preserve">краткий </w:t>
      </w:r>
      <w:r w:rsidRPr="00136D0A">
        <w:rPr>
          <w:rFonts w:ascii="Times New Roman" w:hAnsi="Times New Roman"/>
          <w:sz w:val="24"/>
          <w:szCs w:val="24"/>
          <w:lang w:eastAsia="ru-RU"/>
        </w:rPr>
        <w:t>конспект</w:t>
      </w:r>
      <w:r>
        <w:rPr>
          <w:rFonts w:ascii="Times New Roman" w:hAnsi="Times New Roman"/>
          <w:sz w:val="24"/>
          <w:szCs w:val="24"/>
          <w:lang w:eastAsia="ru-RU"/>
        </w:rPr>
        <w:t xml:space="preserve"> Раздела 2 из книги -Безуглов И.Г., Лебединский В.В., Безуглов А.И. « Основы научного исследования», М.: Изд-во Академический проспект, 2008. 194 с. (Раздел 2 «Основные этапы научного исследования»).</w:t>
      </w:r>
    </w:p>
    <w:p w14:paraId="6DFA6258" w14:textId="77777777" w:rsidR="00320DCA" w:rsidRDefault="0033327B" w:rsidP="00733D89">
      <w:pPr>
        <w:tabs>
          <w:tab w:val="left" w:pos="720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Собеседование по следующим книгам (предполагается предварительное знакомство студента с данными изданиями):</w:t>
      </w:r>
    </w:p>
    <w:p w14:paraId="399BBDCF" w14:textId="77777777" w:rsidR="00733D89" w:rsidRDefault="0033327B" w:rsidP="00733D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="00733D89">
        <w:rPr>
          <w:rFonts w:ascii="Times New Roman" w:hAnsi="Times New Roman"/>
          <w:sz w:val="24"/>
          <w:szCs w:val="24"/>
        </w:rPr>
        <w:t>Бережнова Е.В., Краевский В.В.</w:t>
      </w:r>
      <w:r w:rsidR="00733D89" w:rsidRPr="003D3E47">
        <w:rPr>
          <w:rFonts w:ascii="Times New Roman" w:hAnsi="Times New Roman"/>
          <w:sz w:val="24"/>
          <w:szCs w:val="24"/>
        </w:rPr>
        <w:t xml:space="preserve"> Основы учебно-исследовательской деятельности студентов</w:t>
      </w:r>
      <w:r w:rsidR="00733D89">
        <w:rPr>
          <w:rFonts w:ascii="Times New Roman" w:hAnsi="Times New Roman"/>
          <w:sz w:val="24"/>
          <w:szCs w:val="24"/>
        </w:rPr>
        <w:t>.М.</w:t>
      </w:r>
      <w:r w:rsidR="00733D89" w:rsidRPr="003D3E47">
        <w:rPr>
          <w:rFonts w:ascii="Times New Roman" w:hAnsi="Times New Roman"/>
          <w:sz w:val="24"/>
          <w:szCs w:val="24"/>
        </w:rPr>
        <w:t xml:space="preserve">: </w:t>
      </w:r>
      <w:r w:rsidR="00733D89">
        <w:rPr>
          <w:rFonts w:ascii="Times New Roman" w:hAnsi="Times New Roman"/>
          <w:sz w:val="24"/>
          <w:szCs w:val="24"/>
        </w:rPr>
        <w:t xml:space="preserve">Изд-во Академия, 2010. </w:t>
      </w:r>
      <w:r w:rsidR="00733D89" w:rsidRPr="003D3E47">
        <w:rPr>
          <w:rFonts w:ascii="Times New Roman" w:hAnsi="Times New Roman"/>
          <w:sz w:val="24"/>
          <w:szCs w:val="24"/>
        </w:rPr>
        <w:t xml:space="preserve">128 с. </w:t>
      </w:r>
    </w:p>
    <w:p w14:paraId="26CD8126" w14:textId="77777777" w:rsidR="00733D89" w:rsidRDefault="00733D89" w:rsidP="00733D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D3E47">
        <w:rPr>
          <w:rFonts w:ascii="Times New Roman" w:hAnsi="Times New Roman"/>
          <w:sz w:val="24"/>
          <w:szCs w:val="24"/>
        </w:rPr>
        <w:t>2. Безуглов И.Г.</w:t>
      </w:r>
      <w:r>
        <w:rPr>
          <w:rFonts w:ascii="Times New Roman" w:hAnsi="Times New Roman"/>
          <w:sz w:val="24"/>
          <w:szCs w:val="24"/>
        </w:rPr>
        <w:t>, Лебединский В.В., Безуглов А.И.</w:t>
      </w:r>
      <w:r w:rsidRPr="003D3E47">
        <w:rPr>
          <w:rFonts w:ascii="Times New Roman" w:hAnsi="Times New Roman"/>
          <w:sz w:val="24"/>
          <w:szCs w:val="24"/>
        </w:rPr>
        <w:t xml:space="preserve"> Основы научного исследования</w:t>
      </w:r>
      <w:r>
        <w:rPr>
          <w:rFonts w:ascii="Times New Roman" w:hAnsi="Times New Roman"/>
          <w:sz w:val="24"/>
          <w:szCs w:val="24"/>
        </w:rPr>
        <w:t>.М.</w:t>
      </w:r>
      <w:r w:rsidRPr="003D3E47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Изд-во Академический Проект, 2008.</w:t>
      </w:r>
      <w:r w:rsidRPr="003D3E47">
        <w:rPr>
          <w:rFonts w:ascii="Times New Roman" w:hAnsi="Times New Roman"/>
          <w:sz w:val="24"/>
          <w:szCs w:val="24"/>
        </w:rPr>
        <w:t xml:space="preserve"> 194 с. </w:t>
      </w:r>
    </w:p>
    <w:p w14:paraId="34E04534" w14:textId="77777777" w:rsidR="00733D89" w:rsidRDefault="00733D89" w:rsidP="00733D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Загвязинский В.И., Атаханов Р</w:t>
      </w:r>
      <w:r w:rsidRPr="003D3E47">
        <w:rPr>
          <w:rFonts w:ascii="Times New Roman" w:hAnsi="Times New Roman"/>
          <w:sz w:val="24"/>
          <w:szCs w:val="24"/>
        </w:rPr>
        <w:t xml:space="preserve"> Методология и методы психолого-педагогическ</w:t>
      </w:r>
      <w:r>
        <w:rPr>
          <w:rFonts w:ascii="Times New Roman" w:hAnsi="Times New Roman"/>
          <w:sz w:val="24"/>
          <w:szCs w:val="24"/>
        </w:rPr>
        <w:t>ого исследования. М.: Изд-во Академия, 2010.</w:t>
      </w:r>
      <w:r w:rsidRPr="003D3E47">
        <w:rPr>
          <w:rFonts w:ascii="Times New Roman" w:hAnsi="Times New Roman"/>
          <w:sz w:val="24"/>
          <w:szCs w:val="24"/>
        </w:rPr>
        <w:t xml:space="preserve"> 208с.</w:t>
      </w:r>
    </w:p>
    <w:p w14:paraId="1ACBB0C9" w14:textId="77777777" w:rsidR="00733D89" w:rsidRDefault="00733D89" w:rsidP="00733D8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70407C">
        <w:rPr>
          <w:rFonts w:ascii="Times New Roman" w:hAnsi="Times New Roman"/>
          <w:sz w:val="24"/>
          <w:szCs w:val="24"/>
        </w:rPr>
        <w:t>азработка программы научного исследования на основе постановки целей, определения объекта, предмета</w:t>
      </w:r>
      <w:r w:rsidR="009C793E">
        <w:rPr>
          <w:rFonts w:ascii="Times New Roman" w:hAnsi="Times New Roman"/>
          <w:sz w:val="24"/>
          <w:szCs w:val="24"/>
        </w:rPr>
        <w:t xml:space="preserve"> и задач исследования </w:t>
      </w:r>
      <w:r>
        <w:rPr>
          <w:rFonts w:ascii="Times New Roman" w:hAnsi="Times New Roman"/>
          <w:sz w:val="24"/>
          <w:szCs w:val="24"/>
        </w:rPr>
        <w:t xml:space="preserve">(тема студентом выбирается с дальнейшей перспективой ее дальнейшего подробного изучения и оформления в </w:t>
      </w:r>
      <w:r w:rsidR="001515D9">
        <w:rPr>
          <w:rFonts w:ascii="Times New Roman" w:hAnsi="Times New Roman"/>
          <w:sz w:val="24"/>
          <w:szCs w:val="24"/>
        </w:rPr>
        <w:t>виде</w:t>
      </w:r>
      <w:r>
        <w:rPr>
          <w:rFonts w:ascii="Times New Roman" w:hAnsi="Times New Roman"/>
          <w:sz w:val="24"/>
          <w:szCs w:val="24"/>
        </w:rPr>
        <w:t xml:space="preserve"> курсовой работы</w:t>
      </w:r>
      <w:r w:rsidR="00541790">
        <w:rPr>
          <w:rFonts w:ascii="Times New Roman" w:hAnsi="Times New Roman"/>
          <w:sz w:val="24"/>
          <w:szCs w:val="24"/>
        </w:rPr>
        <w:t xml:space="preserve"> в последующем семестре</w:t>
      </w:r>
      <w:r>
        <w:rPr>
          <w:rFonts w:ascii="Times New Roman" w:hAnsi="Times New Roman"/>
          <w:sz w:val="24"/>
          <w:szCs w:val="24"/>
        </w:rPr>
        <w:t>).</w:t>
      </w:r>
    </w:p>
    <w:p w14:paraId="1349E125" w14:textId="77777777" w:rsidR="00381A8C" w:rsidRDefault="00381A8C" w:rsidP="00733D8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предложенной ниже литературы.</w:t>
      </w:r>
    </w:p>
    <w:p w14:paraId="144EFEEB" w14:textId="77777777" w:rsidR="009C793E" w:rsidRPr="003D3E47" w:rsidRDefault="009C793E" w:rsidP="00733D8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EFF2F5"/>
        </w:rPr>
      </w:pPr>
      <w:r>
        <w:rPr>
          <w:rFonts w:ascii="Times New Roman" w:hAnsi="Times New Roman"/>
          <w:sz w:val="24"/>
          <w:szCs w:val="24"/>
        </w:rPr>
        <w:t>Изучение теоретических источников по проблеме исследования (не менее 10 научных статей по выбранной студентом теме).</w:t>
      </w:r>
    </w:p>
    <w:p w14:paraId="359632DF" w14:textId="77777777" w:rsidR="009C793E" w:rsidRDefault="009C793E" w:rsidP="009C793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Разработанная программа научного исследования, обобщение теоретического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>опыта представляется в виде реферата.</w:t>
      </w:r>
      <w:r>
        <w:rPr>
          <w:rFonts w:ascii="Times New Roman" w:hAnsi="Times New Roman"/>
          <w:bCs/>
          <w:sz w:val="24"/>
          <w:szCs w:val="24"/>
        </w:rPr>
        <w:t xml:space="preserve"> Обязательно правильное оформление сноски на статью (Фамилия И.О. автора, название статьи, источник, год издания, количество страниц в статье) </w:t>
      </w:r>
      <w:r w:rsidRPr="00583D0A">
        <w:rPr>
          <w:rFonts w:ascii="Times New Roman" w:hAnsi="Times New Roman"/>
          <w:bCs/>
          <w:sz w:val="24"/>
          <w:szCs w:val="24"/>
        </w:rPr>
        <w:t>(</w:t>
      </w:r>
      <w:r w:rsidRPr="0033327B">
        <w:rPr>
          <w:rFonts w:ascii="Times New Roman" w:hAnsi="Times New Roman"/>
          <w:bCs/>
          <w:sz w:val="24"/>
          <w:szCs w:val="24"/>
        </w:rPr>
        <w:t>приложение 3).</w:t>
      </w:r>
    </w:p>
    <w:p w14:paraId="5E2A6303" w14:textId="77777777" w:rsidR="00AD5865" w:rsidRDefault="009C793E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Например, студент выбрал тему для научного исследования «</w:t>
      </w:r>
      <w:r w:rsidR="00AD5865">
        <w:rPr>
          <w:rFonts w:ascii="Times New Roman" w:hAnsi="Times New Roman"/>
          <w:sz w:val="24"/>
          <w:szCs w:val="24"/>
          <w:lang w:eastAsia="ru-RU"/>
        </w:rPr>
        <w:t>Психомоторное развитие детей раннего возраста с ДЦП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="00AD5865">
        <w:rPr>
          <w:rFonts w:ascii="Times New Roman" w:hAnsi="Times New Roman"/>
          <w:sz w:val="24"/>
          <w:szCs w:val="24"/>
          <w:lang w:eastAsia="ru-RU"/>
        </w:rPr>
        <w:t>. Далее студент определяет</w:t>
      </w:r>
      <w:r w:rsidR="00381A8C">
        <w:rPr>
          <w:rFonts w:ascii="Times New Roman" w:hAnsi="Times New Roman"/>
          <w:sz w:val="24"/>
          <w:szCs w:val="24"/>
          <w:lang w:eastAsia="ru-RU"/>
        </w:rPr>
        <w:t xml:space="preserve"> актуальность,</w:t>
      </w:r>
      <w:r w:rsidR="00AD5865">
        <w:rPr>
          <w:rFonts w:ascii="Times New Roman" w:hAnsi="Times New Roman"/>
          <w:sz w:val="24"/>
          <w:szCs w:val="24"/>
          <w:lang w:eastAsia="ru-RU"/>
        </w:rPr>
        <w:t xml:space="preserve"> объект, предмет, цель, задачи исследования. Далее, используя </w:t>
      </w:r>
      <w:r w:rsidR="00AD5865">
        <w:rPr>
          <w:rFonts w:ascii="Times New Roman" w:hAnsi="Times New Roman"/>
          <w:sz w:val="24"/>
          <w:szCs w:val="24"/>
        </w:rPr>
        <w:t>Электронную</w:t>
      </w:r>
      <w:r w:rsidR="00AD5865" w:rsidRPr="005518F2">
        <w:rPr>
          <w:rFonts w:ascii="Times New Roman" w:hAnsi="Times New Roman"/>
          <w:sz w:val="24"/>
          <w:szCs w:val="24"/>
        </w:rPr>
        <w:t xml:space="preserve"> библиотек</w:t>
      </w:r>
      <w:r w:rsidR="00AD5865">
        <w:rPr>
          <w:rFonts w:ascii="Times New Roman" w:hAnsi="Times New Roman"/>
          <w:sz w:val="24"/>
          <w:szCs w:val="24"/>
        </w:rPr>
        <w:t>у</w:t>
      </w:r>
      <w:r w:rsidR="00AD5865" w:rsidRPr="005518F2">
        <w:rPr>
          <w:rFonts w:ascii="Times New Roman" w:hAnsi="Times New Roman"/>
          <w:sz w:val="24"/>
          <w:szCs w:val="24"/>
        </w:rPr>
        <w:t xml:space="preserve"> E-library</w:t>
      </w:r>
      <w:r w:rsidR="00AD5865">
        <w:rPr>
          <w:rFonts w:ascii="Times New Roman" w:hAnsi="Times New Roman"/>
          <w:sz w:val="24"/>
          <w:szCs w:val="24"/>
        </w:rPr>
        <w:t xml:space="preserve">студенту необходимо найти, прочитать, систематизировать и изложить опыт исследователей в данной области (не менее 10 научных статей). Перепечатывать, копировать текст статей не нужно, необходимо изложить в виде пересказа статью. Список литературы нужно оформить по образцу. </w:t>
      </w:r>
    </w:p>
    <w:p w14:paraId="1B25474E" w14:textId="77777777" w:rsidR="00174ACF" w:rsidRDefault="005E4EC6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Свой реферат</w:t>
      </w:r>
      <w:r w:rsidR="00174ACF">
        <w:rPr>
          <w:rFonts w:ascii="Times New Roman" w:hAnsi="Times New Roman"/>
          <w:sz w:val="24"/>
          <w:szCs w:val="24"/>
        </w:rPr>
        <w:t xml:space="preserve"> студент обязан проверить в системе антиплагиат (antiplagiat.ru) и предоставить к отчету справку с указанием процента авторства (процент авторства составляет не менее 30%). Данные справки приложить в конце реферата.</w:t>
      </w:r>
    </w:p>
    <w:p w14:paraId="002D2D51" w14:textId="77777777" w:rsidR="008A22A0" w:rsidRDefault="00AD5865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Проделанная работа оформляется в виде реферата и является составной частью отчета по практике.</w:t>
      </w:r>
    </w:p>
    <w:p w14:paraId="603035D2" w14:textId="77777777" w:rsidR="008B70B3" w:rsidRPr="009C793E" w:rsidRDefault="008B70B3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48D9860" w14:textId="77777777" w:rsidR="008A22A0" w:rsidRPr="007F0055" w:rsidRDefault="004179D7" w:rsidP="004179D7">
      <w:pPr>
        <w:tabs>
          <w:tab w:val="left" w:pos="426"/>
        </w:tabs>
        <w:spacing w:after="0" w:line="240" w:lineRule="auto"/>
        <w:ind w:left="36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7.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Фонд оценочных средств для проведения промежуточной аттестации по практике</w:t>
      </w:r>
    </w:p>
    <w:p w14:paraId="371B6FFF" w14:textId="77777777" w:rsidR="008A22A0" w:rsidRPr="007F0055" w:rsidRDefault="008A22A0" w:rsidP="00970719">
      <w:pPr>
        <w:tabs>
          <w:tab w:val="left" w:pos="426"/>
        </w:tabs>
        <w:spacing w:after="0" w:line="36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Промежуточная аттестация по практике  проводится в виде дифференцированного зачёта.</w:t>
      </w:r>
    </w:p>
    <w:p w14:paraId="32A44A4D" w14:textId="77777777" w:rsidR="008A22A0" w:rsidRPr="007F0055" w:rsidRDefault="008A22A0" w:rsidP="009C4780">
      <w:pPr>
        <w:tabs>
          <w:tab w:val="left" w:pos="0"/>
        </w:tabs>
        <w:spacing w:after="0" w:line="360" w:lineRule="auto"/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Фонд оценочных средств для проведения текущего контроля успеваемости и промежуточной аттестации по практике разработан в соответствии с Положением о формировании фондов оценочных средств для проведения текущего контроля успеваемости, промежуточной и государственной итоговой аттестации и представлен  в приложении к программе практики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14:paraId="63C33C72" w14:textId="77777777" w:rsidR="008A22A0" w:rsidRPr="007F0055" w:rsidRDefault="008A22A0" w:rsidP="007F005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3F2BE66" w14:textId="77777777" w:rsidR="008A22A0" w:rsidRPr="007F0055" w:rsidRDefault="008A22A0" w:rsidP="00D363D3">
      <w:pPr>
        <w:numPr>
          <w:ilvl w:val="0"/>
          <w:numId w:val="1"/>
        </w:numPr>
        <w:tabs>
          <w:tab w:val="left" w:pos="284"/>
        </w:tabs>
        <w:spacing w:after="240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учебной литературы и ресурсов сети Интернет, необходимых для проведения практики</w:t>
      </w:r>
    </w:p>
    <w:p w14:paraId="227F38DB" w14:textId="77777777" w:rsidR="008A22A0" w:rsidRPr="007F0055" w:rsidRDefault="008A22A0" w:rsidP="00D363D3">
      <w:pPr>
        <w:numPr>
          <w:ilvl w:val="1"/>
          <w:numId w:val="1"/>
        </w:numPr>
        <w:tabs>
          <w:tab w:val="left" w:pos="426"/>
        </w:tabs>
        <w:spacing w:after="0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Основная литература*</w:t>
      </w:r>
    </w:p>
    <w:p w14:paraId="05B4EF52" w14:textId="77777777" w:rsidR="008A22A0" w:rsidRPr="007F0055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094DD464" w14:textId="77777777" w:rsidR="00F42632" w:rsidRDefault="00F42632" w:rsidP="00F4263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Бережнова Е.В., Краевский В.В.</w:t>
      </w:r>
      <w:r w:rsidRPr="003D3E47">
        <w:rPr>
          <w:rFonts w:ascii="Times New Roman" w:hAnsi="Times New Roman"/>
          <w:sz w:val="24"/>
          <w:szCs w:val="24"/>
        </w:rPr>
        <w:t xml:space="preserve"> Основы учебно-исследовательской деятельности студентов</w:t>
      </w:r>
      <w:r>
        <w:rPr>
          <w:rFonts w:ascii="Times New Roman" w:hAnsi="Times New Roman"/>
          <w:sz w:val="24"/>
          <w:szCs w:val="24"/>
        </w:rPr>
        <w:t>.М.</w:t>
      </w:r>
      <w:r w:rsidRPr="003D3E47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Изд-во Академия, 2010. </w:t>
      </w:r>
      <w:r w:rsidRPr="003D3E47">
        <w:rPr>
          <w:rFonts w:ascii="Times New Roman" w:hAnsi="Times New Roman"/>
          <w:sz w:val="24"/>
          <w:szCs w:val="24"/>
        </w:rPr>
        <w:t xml:space="preserve">128 с. </w:t>
      </w:r>
    </w:p>
    <w:p w14:paraId="09D9AB44" w14:textId="77777777" w:rsidR="00F42632" w:rsidRDefault="00F42632" w:rsidP="00F4263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D3E47">
        <w:rPr>
          <w:rFonts w:ascii="Times New Roman" w:hAnsi="Times New Roman"/>
          <w:sz w:val="24"/>
          <w:szCs w:val="24"/>
        </w:rPr>
        <w:t>2. Безуглов И.Г.</w:t>
      </w:r>
      <w:r>
        <w:rPr>
          <w:rFonts w:ascii="Times New Roman" w:hAnsi="Times New Roman"/>
          <w:sz w:val="24"/>
          <w:szCs w:val="24"/>
        </w:rPr>
        <w:t>, Лебединский В.В., Безуглов А.И.</w:t>
      </w:r>
      <w:r w:rsidRPr="003D3E47">
        <w:rPr>
          <w:rFonts w:ascii="Times New Roman" w:hAnsi="Times New Roman"/>
          <w:sz w:val="24"/>
          <w:szCs w:val="24"/>
        </w:rPr>
        <w:t xml:space="preserve"> Основы научного исследования</w:t>
      </w:r>
      <w:r>
        <w:rPr>
          <w:rFonts w:ascii="Times New Roman" w:hAnsi="Times New Roman"/>
          <w:sz w:val="24"/>
          <w:szCs w:val="24"/>
        </w:rPr>
        <w:t>.М.</w:t>
      </w:r>
      <w:r w:rsidRPr="003D3E47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Изд-во Академический Проект, 2008.</w:t>
      </w:r>
      <w:r w:rsidRPr="003D3E47">
        <w:rPr>
          <w:rFonts w:ascii="Times New Roman" w:hAnsi="Times New Roman"/>
          <w:sz w:val="24"/>
          <w:szCs w:val="24"/>
        </w:rPr>
        <w:t xml:space="preserve"> 194 с. </w:t>
      </w:r>
    </w:p>
    <w:p w14:paraId="7E8C063F" w14:textId="77777777" w:rsidR="00F42632" w:rsidRPr="003D3E47" w:rsidRDefault="00F42632" w:rsidP="00F42632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EFF2F5"/>
        </w:rPr>
      </w:pPr>
      <w:r>
        <w:rPr>
          <w:rFonts w:ascii="Times New Roman" w:hAnsi="Times New Roman"/>
          <w:sz w:val="24"/>
          <w:szCs w:val="24"/>
        </w:rPr>
        <w:t>3. Загвязинский В.И., Атаханов Р</w:t>
      </w:r>
      <w:r w:rsidRPr="003D3E47">
        <w:rPr>
          <w:rFonts w:ascii="Times New Roman" w:hAnsi="Times New Roman"/>
          <w:sz w:val="24"/>
          <w:szCs w:val="24"/>
        </w:rPr>
        <w:t xml:space="preserve"> Методология и методы психолого-педагогическ</w:t>
      </w:r>
      <w:r>
        <w:rPr>
          <w:rFonts w:ascii="Times New Roman" w:hAnsi="Times New Roman"/>
          <w:sz w:val="24"/>
          <w:szCs w:val="24"/>
        </w:rPr>
        <w:t>ого исследования. М.: Изд-во Академия, 2010.</w:t>
      </w:r>
      <w:r w:rsidRPr="003D3E47">
        <w:rPr>
          <w:rFonts w:ascii="Times New Roman" w:hAnsi="Times New Roman"/>
          <w:sz w:val="24"/>
          <w:szCs w:val="24"/>
        </w:rPr>
        <w:t xml:space="preserve"> 208с.</w:t>
      </w:r>
    </w:p>
    <w:p w14:paraId="5CD8A814" w14:textId="77777777" w:rsidR="008A22A0" w:rsidRPr="007F0055" w:rsidRDefault="008A22A0" w:rsidP="00F42632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7EB4F794" w14:textId="77777777" w:rsidR="008A22A0" w:rsidRPr="007F0055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7F8AF3AE" w14:textId="77777777" w:rsidR="00305020" w:rsidRPr="00C11D3F" w:rsidRDefault="00273ADD" w:rsidP="00273AD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EFF2F5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r w:rsidR="00305020" w:rsidRPr="00C11D3F">
        <w:rPr>
          <w:rFonts w:ascii="Times New Roman" w:hAnsi="Times New Roman"/>
          <w:sz w:val="24"/>
          <w:szCs w:val="24"/>
        </w:rPr>
        <w:t>Образцов П.И. Методология педагогического исследования</w:t>
      </w:r>
      <w:r w:rsidR="00D61BD3" w:rsidRPr="00C11D3F">
        <w:rPr>
          <w:rFonts w:ascii="Times New Roman" w:hAnsi="Times New Roman"/>
          <w:sz w:val="24"/>
          <w:szCs w:val="24"/>
        </w:rPr>
        <w:t>[Электронный ресурс]</w:t>
      </w:r>
      <w:r w:rsidR="00305020">
        <w:rPr>
          <w:rFonts w:ascii="Times New Roman" w:hAnsi="Times New Roman"/>
          <w:sz w:val="24"/>
          <w:szCs w:val="24"/>
        </w:rPr>
        <w:t xml:space="preserve">. М.: Изд-во Юрайт, 2017. </w:t>
      </w:r>
      <w:r w:rsidR="00305020" w:rsidRPr="00C11D3F">
        <w:rPr>
          <w:rFonts w:ascii="Times New Roman" w:hAnsi="Times New Roman"/>
          <w:sz w:val="24"/>
          <w:szCs w:val="24"/>
        </w:rPr>
        <w:t>132</w:t>
      </w:r>
      <w:r w:rsidR="00305020">
        <w:rPr>
          <w:rFonts w:ascii="Times New Roman" w:hAnsi="Times New Roman"/>
          <w:sz w:val="24"/>
          <w:szCs w:val="24"/>
        </w:rPr>
        <w:t xml:space="preserve"> с</w:t>
      </w:r>
      <w:r w:rsidR="00305020" w:rsidRPr="00C11D3F">
        <w:rPr>
          <w:rFonts w:ascii="Times New Roman" w:hAnsi="Times New Roman"/>
          <w:sz w:val="24"/>
          <w:szCs w:val="24"/>
        </w:rPr>
        <w:t>. http://www.biblio-online.ru/book/1DE7B99B-A4F3-45C4-AB5C-6DE809EA8C10</w:t>
      </w:r>
    </w:p>
    <w:p w14:paraId="10B3516D" w14:textId="77777777" w:rsidR="008A22A0" w:rsidRDefault="00273ADD" w:rsidP="00273ADD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D61BD3" w:rsidRPr="00C11D3F">
        <w:rPr>
          <w:rFonts w:ascii="Times New Roman" w:hAnsi="Times New Roman"/>
          <w:sz w:val="24"/>
          <w:szCs w:val="24"/>
        </w:rPr>
        <w:t>Шипилина, Л.А. Методология и методы психолого-педагогических исследований [Электронный ресурс]</w:t>
      </w:r>
      <w:r w:rsidR="00D61BD3">
        <w:rPr>
          <w:rFonts w:ascii="Times New Roman" w:hAnsi="Times New Roman"/>
          <w:sz w:val="24"/>
          <w:szCs w:val="24"/>
        </w:rPr>
        <w:t xml:space="preserve">. </w:t>
      </w:r>
      <w:r w:rsidR="00D61BD3" w:rsidRPr="00C11D3F">
        <w:rPr>
          <w:rFonts w:ascii="Times New Roman" w:hAnsi="Times New Roman"/>
          <w:sz w:val="24"/>
          <w:szCs w:val="24"/>
        </w:rPr>
        <w:t xml:space="preserve">М.: </w:t>
      </w:r>
      <w:r w:rsidR="00D61BD3">
        <w:rPr>
          <w:rFonts w:ascii="Times New Roman" w:hAnsi="Times New Roman"/>
          <w:sz w:val="24"/>
          <w:szCs w:val="24"/>
        </w:rPr>
        <w:t xml:space="preserve">Изд-во </w:t>
      </w:r>
      <w:r w:rsidR="00D61BD3" w:rsidRPr="00C11D3F">
        <w:rPr>
          <w:rFonts w:ascii="Times New Roman" w:hAnsi="Times New Roman"/>
          <w:sz w:val="24"/>
          <w:szCs w:val="24"/>
        </w:rPr>
        <w:t xml:space="preserve">ФЛИНТА, 2016. </w:t>
      </w:r>
      <w:hyperlink r:id="rId7" w:history="1">
        <w:r w:rsidR="00D61BD3" w:rsidRPr="00273ADD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http://www.studentlibrary.ru/book/ISBN9785976511736.html 8.2</w:t>
        </w:r>
      </w:hyperlink>
      <w:r w:rsidR="00D61BD3" w:rsidRPr="00273ADD">
        <w:rPr>
          <w:rFonts w:ascii="Times New Roman" w:hAnsi="Times New Roman"/>
          <w:sz w:val="24"/>
          <w:szCs w:val="24"/>
        </w:rPr>
        <w:t>.</w:t>
      </w:r>
    </w:p>
    <w:p w14:paraId="4A4775C6" w14:textId="77777777" w:rsidR="00F42632" w:rsidRPr="007F0055" w:rsidRDefault="00F42632" w:rsidP="00273ADD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327E0918" w14:textId="77777777" w:rsidR="008A22A0" w:rsidRPr="007F0055" w:rsidRDefault="008A22A0" w:rsidP="00D363D3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Дополнительная литература* </w:t>
      </w:r>
    </w:p>
    <w:p w14:paraId="282FA13B" w14:textId="77777777" w:rsidR="008A22A0" w:rsidRPr="007F0055" w:rsidRDefault="008A22A0" w:rsidP="00D363D3">
      <w:pPr>
        <w:numPr>
          <w:ilvl w:val="2"/>
          <w:numId w:val="1"/>
        </w:numPr>
        <w:tabs>
          <w:tab w:val="left" w:pos="426"/>
        </w:tabs>
        <w:spacing w:after="0" w:line="360" w:lineRule="auto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46492129" w14:textId="77777777" w:rsidR="004D686A" w:rsidRPr="00C41EDA" w:rsidRDefault="004D686A" w:rsidP="004D686A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1EDA">
        <w:rPr>
          <w:rFonts w:ascii="Times New Roman" w:hAnsi="Times New Roman"/>
          <w:sz w:val="24"/>
          <w:szCs w:val="24"/>
        </w:rPr>
        <w:t xml:space="preserve">1. Борытко Н.М., Моложавенко А.В., Соловцова И.А. Методология и методы психолого-педагогических исследований: учеб. пособие для студентов вузов, обучающихся по специальностям. М.: Изд-во Академия, 2009. 320 с. </w:t>
      </w:r>
    </w:p>
    <w:p w14:paraId="7E89FBBB" w14:textId="77777777" w:rsidR="004D686A" w:rsidRDefault="00F42632" w:rsidP="004D686A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2</w:t>
      </w:r>
      <w:r w:rsidR="004D686A" w:rsidRPr="00C41EDA">
        <w:rPr>
          <w:rFonts w:ascii="Times New Roman" w:hAnsi="Times New Roman"/>
          <w:sz w:val="24"/>
          <w:szCs w:val="24"/>
        </w:rPr>
        <w:t xml:space="preserve">. </w:t>
      </w:r>
      <w:r w:rsidR="004D686A" w:rsidRPr="00C41EDA">
        <w:rPr>
          <w:rFonts w:ascii="Times New Roman" w:hAnsi="Times New Roman"/>
          <w:bCs/>
          <w:sz w:val="24"/>
          <w:szCs w:val="24"/>
        </w:rPr>
        <w:t>Кузнецов И.Н.</w:t>
      </w:r>
      <w:r w:rsidR="004D686A" w:rsidRPr="00C41EDA">
        <w:rPr>
          <w:rFonts w:ascii="Times New Roman" w:hAnsi="Times New Roman"/>
          <w:sz w:val="24"/>
          <w:szCs w:val="24"/>
        </w:rPr>
        <w:t xml:space="preserve"> Научное исследование: методика проведения и оформление М.: Изд-во Дашков и К, 2008. 457 с</w:t>
      </w:r>
      <w:r w:rsidR="004D686A" w:rsidRPr="00246573">
        <w:rPr>
          <w:rFonts w:ascii="Times New Roman" w:hAnsi="Times New Roman"/>
          <w:sz w:val="28"/>
          <w:szCs w:val="28"/>
        </w:rPr>
        <w:t xml:space="preserve">. </w:t>
      </w:r>
    </w:p>
    <w:p w14:paraId="0E8B2CF9" w14:textId="77777777" w:rsidR="00A35A64" w:rsidRPr="00246573" w:rsidRDefault="00A35A64" w:rsidP="004D686A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C48FFA3" w14:textId="77777777" w:rsidR="008A22A0" w:rsidRPr="007F0055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6783C603" w14:textId="77777777" w:rsidR="008A22A0" w:rsidRPr="004C3949" w:rsidRDefault="00273ADD" w:rsidP="00273AD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C11D3F">
        <w:rPr>
          <w:rFonts w:ascii="Times New Roman" w:hAnsi="Times New Roman"/>
          <w:sz w:val="24"/>
          <w:szCs w:val="24"/>
        </w:rPr>
        <w:t>Бусыгина Н.П. Качественные и количественные м</w:t>
      </w:r>
      <w:r>
        <w:rPr>
          <w:rFonts w:ascii="Times New Roman" w:hAnsi="Times New Roman"/>
          <w:sz w:val="24"/>
          <w:szCs w:val="24"/>
        </w:rPr>
        <w:t xml:space="preserve">етоды исследований в психологии </w:t>
      </w:r>
      <w:r w:rsidRPr="00C11D3F">
        <w:rPr>
          <w:rFonts w:ascii="Times New Roman" w:hAnsi="Times New Roman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 xml:space="preserve">.М.: Изд-во Юрайт, 2017. </w:t>
      </w:r>
      <w:r w:rsidRPr="004C3949">
        <w:rPr>
          <w:rFonts w:ascii="Times New Roman" w:hAnsi="Times New Roman"/>
          <w:sz w:val="24"/>
          <w:szCs w:val="24"/>
          <w:lang w:val="en-US"/>
        </w:rPr>
        <w:t xml:space="preserve">423 </w:t>
      </w:r>
      <w:r>
        <w:rPr>
          <w:rFonts w:ascii="Times New Roman" w:hAnsi="Times New Roman"/>
          <w:sz w:val="24"/>
          <w:szCs w:val="24"/>
        </w:rPr>
        <w:t>с</w:t>
      </w:r>
      <w:r w:rsidRPr="004C3949">
        <w:rPr>
          <w:rFonts w:ascii="Times New Roman" w:hAnsi="Times New Roman"/>
          <w:sz w:val="24"/>
          <w:szCs w:val="24"/>
          <w:lang w:val="en-US"/>
        </w:rPr>
        <w:t xml:space="preserve">. </w:t>
      </w:r>
      <w:hyperlink r:id="rId8" w:history="1">
        <w:r w:rsidRPr="00273ADD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http</w:t>
        </w:r>
        <w:r w:rsidRPr="004C394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://</w:t>
        </w:r>
        <w:r w:rsidRPr="00273ADD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Pr="004C394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.</w:t>
        </w:r>
        <w:r w:rsidRPr="00273ADD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biblio</w:t>
        </w:r>
        <w:r w:rsidRPr="004C394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-</w:t>
        </w:r>
        <w:r w:rsidRPr="00273ADD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online</w:t>
        </w:r>
        <w:r w:rsidRPr="004C394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.</w:t>
        </w:r>
        <w:r w:rsidRPr="00273ADD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  <w:r w:rsidRPr="004C394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/</w:t>
        </w:r>
        <w:r w:rsidRPr="00273ADD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book</w:t>
        </w:r>
        <w:r w:rsidRPr="004C394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/</w:t>
        </w:r>
        <w:r w:rsidRPr="00273ADD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C</w:t>
        </w:r>
        <w:r w:rsidRPr="004C394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0</w:t>
        </w:r>
        <w:r w:rsidRPr="00273ADD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B</w:t>
        </w:r>
        <w:r w:rsidRPr="004C394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72</w:t>
        </w:r>
        <w:r w:rsidRPr="00273ADD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CE</w:t>
        </w:r>
        <w:r w:rsidRPr="004C394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7-</w:t>
        </w:r>
        <w:r w:rsidRPr="00273ADD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A</w:t>
        </w:r>
        <w:r w:rsidRPr="004C394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1</w:t>
        </w:r>
        <w:r w:rsidRPr="00273ADD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A</w:t>
        </w:r>
        <w:r w:rsidRPr="004C394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1-4</w:t>
        </w:r>
        <w:r w:rsidRPr="00273ADD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CEC</w:t>
        </w:r>
        <w:r w:rsidRPr="004C394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-</w:t>
        </w:r>
        <w:r w:rsidRPr="00273ADD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B</w:t>
        </w:r>
        <w:r w:rsidRPr="004C394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4</w:t>
        </w:r>
        <w:r w:rsidRPr="00273ADD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D</w:t>
        </w:r>
        <w:r w:rsidRPr="004C394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2- 66</w:t>
        </w:r>
        <w:r w:rsidRPr="00273ADD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F</w:t>
        </w:r>
        <w:r w:rsidRPr="004C394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7</w:t>
        </w:r>
        <w:r w:rsidRPr="00273ADD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F</w:t>
        </w:r>
        <w:r w:rsidRPr="004C394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72</w:t>
        </w:r>
        <w:r w:rsidRPr="00273ADD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C</w:t>
        </w:r>
        <w:r w:rsidRPr="004C394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46</w:t>
        </w:r>
        <w:r w:rsidRPr="00273ADD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D</w:t>
        </w:r>
        <w:r w:rsidRPr="004C394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7</w:t>
        </w:r>
      </w:hyperlink>
      <w:r w:rsidRPr="004C3949">
        <w:rPr>
          <w:rFonts w:ascii="Times New Roman" w:hAnsi="Times New Roman"/>
          <w:sz w:val="24"/>
          <w:szCs w:val="24"/>
          <w:lang w:val="en-US"/>
        </w:rPr>
        <w:t>.</w:t>
      </w:r>
    </w:p>
    <w:p w14:paraId="45504AF7" w14:textId="77777777" w:rsidR="00F42632" w:rsidRPr="004C3949" w:rsidRDefault="00F42632" w:rsidP="00273AD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14:paraId="3458B275" w14:textId="77777777" w:rsidR="008A22A0" w:rsidRPr="007F0055" w:rsidRDefault="008A22A0" w:rsidP="00D363D3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Ресурсы сети Интернет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420"/>
        <w:gridCol w:w="3503"/>
      </w:tblGrid>
      <w:tr w:rsidR="00413781" w:rsidRPr="0003095F" w14:paraId="75293951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0C58" w14:textId="77777777" w:rsidR="00413781" w:rsidRPr="00A77C1F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77C1F">
              <w:rPr>
                <w:rFonts w:ascii="Times New Roman" w:hAnsi="Times New Roman"/>
                <w:i/>
                <w:sz w:val="20"/>
                <w:szCs w:val="20"/>
              </w:rPr>
              <w:t>№ п/п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5DA4" w14:textId="77777777" w:rsidR="00413781" w:rsidRPr="00A77C1F" w:rsidRDefault="00413781" w:rsidP="00DD5129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7C1F">
              <w:rPr>
                <w:rFonts w:ascii="Times New Roman" w:hAnsi="Times New Roman"/>
                <w:i/>
                <w:sz w:val="24"/>
                <w:szCs w:val="24"/>
              </w:rPr>
              <w:t>Название сайта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E35F8" w14:textId="77777777" w:rsidR="00413781" w:rsidRPr="00A77C1F" w:rsidRDefault="00413781" w:rsidP="00DD5129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7C1F">
              <w:rPr>
                <w:rFonts w:ascii="Times New Roman" w:hAnsi="Times New Roman"/>
                <w:i/>
                <w:sz w:val="24"/>
                <w:szCs w:val="24"/>
              </w:rPr>
              <w:t>Электронный адрес</w:t>
            </w:r>
          </w:p>
        </w:tc>
      </w:tr>
      <w:tr w:rsidR="00413781" w:rsidRPr="00EB5FB7" w14:paraId="4A05C284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CA8B" w14:textId="77777777" w:rsidR="00413781" w:rsidRPr="00A77C1F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028D" w14:textId="77777777" w:rsidR="00413781" w:rsidRPr="00A77C1F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Электронная библиотека Вook-stack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9CB5" w14:textId="77777777" w:rsidR="00413781" w:rsidRPr="00413781" w:rsidRDefault="009514DF" w:rsidP="00DD5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http://book-stack.ru/</w:t>
              </w:r>
            </w:hyperlink>
          </w:p>
        </w:tc>
      </w:tr>
      <w:tr w:rsidR="00413781" w:rsidRPr="00EB5FB7" w14:paraId="1215643A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17F8" w14:textId="77777777" w:rsidR="00413781" w:rsidRPr="00A77C1F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7303" w14:textId="77777777" w:rsidR="00413781" w:rsidRPr="00A77C1F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Психолог онлайн – психологическая помощь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25D6" w14:textId="77777777" w:rsidR="00413781" w:rsidRPr="00413781" w:rsidRDefault="009514DF" w:rsidP="00DD5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http://psihu.net/</w:t>
              </w:r>
            </w:hyperlink>
          </w:p>
        </w:tc>
      </w:tr>
      <w:tr w:rsidR="00413781" w:rsidRPr="00EB5FB7" w14:paraId="753AA6FA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C49C" w14:textId="77777777" w:rsidR="00413781" w:rsidRPr="00A77C1F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6FB6" w14:textId="77777777" w:rsidR="00413781" w:rsidRPr="00A77C1F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Библиотека психологии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6730" w14:textId="77777777" w:rsidR="00413781" w:rsidRPr="00413781" w:rsidRDefault="009514DF" w:rsidP="00DD5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http</w:t>
              </w:r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://</w:t>
              </w:r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about</w:t>
              </w:r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-</w:t>
              </w:r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psy</w:t>
              </w:r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blogspot</w:t>
              </w:r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</w:hyperlink>
            <w:r w:rsidR="00413781" w:rsidRPr="00413781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413781" w:rsidRPr="00EB5FB7" w14:paraId="34FAFF9B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BF7A" w14:textId="77777777" w:rsidR="00413781" w:rsidRPr="00A77C1F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9280" w14:textId="77777777" w:rsidR="00413781" w:rsidRPr="00A77C1F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  <w:r w:rsidRPr="00A77C1F">
              <w:rPr>
                <w:rFonts w:ascii="Times New Roman" w:hAnsi="Times New Roman"/>
                <w:sz w:val="24"/>
                <w:szCs w:val="24"/>
                <w:lang w:val="en-US"/>
              </w:rPr>
              <w:t>onlain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F08B" w14:textId="77777777" w:rsidR="00413781" w:rsidRPr="00413781" w:rsidRDefault="009514DF" w:rsidP="00DD5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http://lifelit.ru/</w:t>
              </w:r>
            </w:hyperlink>
          </w:p>
        </w:tc>
      </w:tr>
      <w:tr w:rsidR="00413781" w:rsidRPr="00EB5FB7" w14:paraId="589A4505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CA192" w14:textId="77777777" w:rsidR="00413781" w:rsidRPr="00A77C1F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23B8" w14:textId="77777777" w:rsidR="00413781" w:rsidRPr="00A77C1F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Библиотека по психологии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4733" w14:textId="77777777" w:rsidR="00413781" w:rsidRPr="00413781" w:rsidRDefault="009514DF" w:rsidP="00DD5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http</w:t>
              </w:r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://</w:t>
              </w:r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psy</w:t>
              </w:r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-</w:t>
              </w:r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konsult</w:t>
              </w:r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library</w:t>
              </w:r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html</w:t>
              </w:r>
            </w:hyperlink>
          </w:p>
        </w:tc>
      </w:tr>
      <w:tr w:rsidR="00413781" w:rsidRPr="00EB5FB7" w14:paraId="341E3B0A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B453" w14:textId="77777777" w:rsidR="00413781" w:rsidRPr="00A77C1F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9005" w14:textId="77777777" w:rsidR="00413781" w:rsidRPr="00A77C1F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Институт психотерапии и клинической психологии/ Библиотека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EEAD" w14:textId="77777777" w:rsidR="00413781" w:rsidRPr="00413781" w:rsidRDefault="009514DF" w:rsidP="00DD5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413781" w:rsidRPr="0041378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http://www.psyinst.ru/library.php/</w:t>
              </w:r>
            </w:hyperlink>
          </w:p>
        </w:tc>
      </w:tr>
      <w:tr w:rsidR="00413781" w:rsidRPr="00EB5FB7" w14:paraId="339C2845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C075" w14:textId="77777777" w:rsidR="00413781" w:rsidRPr="00A77C1F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0977" w14:textId="77777777" w:rsidR="00413781" w:rsidRPr="00A3736A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736A">
              <w:rPr>
                <w:rFonts w:ascii="Times New Roman" w:eastAsia="Times New Roman" w:hAnsi="Times New Roman"/>
                <w:sz w:val="24"/>
                <w:szCs w:val="24"/>
              </w:rPr>
              <w:t>Дефектология-википедия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0693" w14:textId="77777777" w:rsidR="00413781" w:rsidRPr="00A3736A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373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http://ru.wikpedia.org</w:t>
            </w:r>
          </w:p>
        </w:tc>
      </w:tr>
      <w:tr w:rsidR="00413781" w:rsidRPr="00EB5FB7" w14:paraId="0CC3FFC4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A414" w14:textId="77777777" w:rsidR="00413781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51E9" w14:textId="77777777" w:rsidR="00413781" w:rsidRPr="00A3736A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3736A">
              <w:rPr>
                <w:rFonts w:ascii="Times New Roman" w:eastAsia="Times New Roman" w:hAnsi="Times New Roman"/>
                <w:color w:val="202521"/>
                <w:sz w:val="24"/>
                <w:szCs w:val="24"/>
              </w:rPr>
              <w:t>Дефектолог.ru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056C" w14:textId="77777777" w:rsidR="00413781" w:rsidRPr="00A3736A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3736A">
              <w:rPr>
                <w:rFonts w:ascii="Times New Roman" w:eastAsia="Times New Roman" w:hAnsi="Times New Roman"/>
                <w:color w:val="202521"/>
                <w:sz w:val="24"/>
                <w:szCs w:val="24"/>
              </w:rPr>
              <w:t>http://defectolog.ru/</w:t>
            </w:r>
          </w:p>
        </w:tc>
      </w:tr>
      <w:tr w:rsidR="00413781" w:rsidRPr="00EB5FB7" w14:paraId="7976C837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BBAC" w14:textId="77777777" w:rsidR="00413781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79B8A" w14:textId="77777777" w:rsidR="00413781" w:rsidRPr="00A3736A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3736A">
              <w:rPr>
                <w:rFonts w:ascii="Times New Roman" w:eastAsia="Times New Roman" w:hAnsi="Times New Roman"/>
                <w:color w:val="202521"/>
                <w:sz w:val="24"/>
                <w:szCs w:val="24"/>
              </w:rPr>
              <w:t>Дефектология для Вас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BFBF" w14:textId="77777777" w:rsidR="00413781" w:rsidRPr="00A3736A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3736A">
              <w:rPr>
                <w:rFonts w:ascii="Times New Roman" w:eastAsia="Times New Roman" w:hAnsi="Times New Roman"/>
                <w:color w:val="202521"/>
                <w:sz w:val="24"/>
                <w:szCs w:val="24"/>
              </w:rPr>
              <w:t>http://defectus.ru/</w:t>
            </w:r>
          </w:p>
        </w:tc>
      </w:tr>
      <w:tr w:rsidR="00413781" w:rsidRPr="00EB5FB7" w14:paraId="35BF3A6B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BF145" w14:textId="77777777" w:rsidR="00413781" w:rsidRPr="00FE0E44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D7AE" w14:textId="77777777" w:rsidR="00413781" w:rsidRPr="00FE0E44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color w:val="202521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 xml:space="preserve">Национальная электронная библиотека 3 4 5 6 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1277" w14:textId="77777777" w:rsidR="00413781" w:rsidRPr="00FE0E44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color w:val="202521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https://xn--90ax2c.xn--p1ai/</w:t>
            </w:r>
          </w:p>
        </w:tc>
      </w:tr>
      <w:tr w:rsidR="00413781" w:rsidRPr="00EB5FB7" w14:paraId="43F74909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0F6E3" w14:textId="77777777" w:rsidR="00413781" w:rsidRPr="00FE0E44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1809" w14:textId="77777777" w:rsidR="00413781" w:rsidRPr="00FE0E44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Российская национальная библиотека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0C99" w14:textId="77777777" w:rsidR="00413781" w:rsidRPr="00FE0E44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http://www.nlr.ru/</w:t>
            </w:r>
          </w:p>
        </w:tc>
      </w:tr>
      <w:tr w:rsidR="00413781" w:rsidRPr="00EB5FB7" w14:paraId="4F3F0CA5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9B6FD" w14:textId="77777777" w:rsidR="00413781" w:rsidRPr="00FE0E44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BDC8" w14:textId="77777777" w:rsidR="00413781" w:rsidRPr="00FE0E44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Президентская библиотека им. Б.Н. Ельцина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6927F" w14:textId="77777777" w:rsidR="00413781" w:rsidRPr="00FE0E44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https://www.prlib.ru/</w:t>
            </w:r>
          </w:p>
        </w:tc>
      </w:tr>
      <w:tr w:rsidR="00413781" w:rsidRPr="00EB5FB7" w14:paraId="5D1FA8E2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EF2E" w14:textId="77777777" w:rsidR="00413781" w:rsidRPr="00FE0E44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9E5D" w14:textId="77777777" w:rsidR="00413781" w:rsidRPr="00FE0E44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Государственная научная педагогическая библиотека им. Ушинского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029C7" w14:textId="77777777" w:rsidR="00413781" w:rsidRPr="00FE0E44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http://www.gnpbu.ru/</w:t>
            </w:r>
          </w:p>
        </w:tc>
      </w:tr>
      <w:tr w:rsidR="00413781" w:rsidRPr="00EB5FB7" w14:paraId="74E9296D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ECE07" w14:textId="77777777" w:rsidR="00413781" w:rsidRPr="00FE0E44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B9E9" w14:textId="77777777" w:rsidR="00413781" w:rsidRPr="00FE0E44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Библиотека Российской Академии наук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F18B" w14:textId="77777777" w:rsidR="00413781" w:rsidRPr="00FE0E44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http://www.rasl.ru/</w:t>
            </w:r>
          </w:p>
        </w:tc>
      </w:tr>
      <w:tr w:rsidR="00413781" w:rsidRPr="00EB5FB7" w14:paraId="4D7AB29C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722D3" w14:textId="77777777" w:rsidR="00413781" w:rsidRPr="00FE0E44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C59A" w14:textId="77777777" w:rsidR="00413781" w:rsidRPr="00FE0E44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Электронная библиотека учебников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93B1" w14:textId="77777777" w:rsidR="00413781" w:rsidRPr="00FE0E44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http://studentam.net/</w:t>
            </w:r>
          </w:p>
        </w:tc>
      </w:tr>
    </w:tbl>
    <w:p w14:paraId="7722E52F" w14:textId="77777777" w:rsidR="008A22A0" w:rsidRPr="007F0055" w:rsidRDefault="008A22A0" w:rsidP="0041378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0BF261A" w14:textId="77777777" w:rsidR="008A22A0" w:rsidRPr="007F0055" w:rsidRDefault="008A22A0" w:rsidP="00413781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14:paraId="102567D3" w14:textId="77777777" w:rsidR="008A22A0" w:rsidRDefault="008A22A0" w:rsidP="00413781">
      <w:pPr>
        <w:numPr>
          <w:ilvl w:val="1"/>
          <w:numId w:val="1"/>
        </w:numPr>
        <w:tabs>
          <w:tab w:val="left" w:pos="426"/>
          <w:tab w:val="left" w:pos="851"/>
        </w:tabs>
        <w:spacing w:after="0" w:line="24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Базы данных, информационно-справочные и поисковые системы</w:t>
      </w:r>
    </w:p>
    <w:p w14:paraId="060CBBDC" w14:textId="77777777" w:rsidR="00413781" w:rsidRDefault="00413781" w:rsidP="00413781">
      <w:pPr>
        <w:tabs>
          <w:tab w:val="left" w:pos="284"/>
        </w:tabs>
        <w:spacing w:after="0" w:line="360" w:lineRule="auto"/>
        <w:ind w:firstLine="709"/>
        <w:outlineLvl w:val="0"/>
        <w:rPr>
          <w:rFonts w:ascii="Times New Roman" w:hAnsi="Times New Roman"/>
          <w:sz w:val="24"/>
          <w:szCs w:val="24"/>
        </w:rPr>
      </w:pPr>
      <w:r w:rsidRPr="005518F2">
        <w:rPr>
          <w:rFonts w:ascii="Times New Roman" w:hAnsi="Times New Roman"/>
          <w:sz w:val="24"/>
          <w:szCs w:val="24"/>
        </w:rPr>
        <w:t xml:space="preserve">Каждому студенту предоставляется возможность индивидуального дистанционного доступа из любой точки, в которой имеется Интернет, к информационно-справочным и </w:t>
      </w:r>
      <w:r w:rsidRPr="005518F2">
        <w:rPr>
          <w:rFonts w:ascii="Times New Roman" w:hAnsi="Times New Roman"/>
          <w:sz w:val="24"/>
          <w:szCs w:val="24"/>
        </w:rPr>
        <w:lastRenderedPageBreak/>
        <w:t>поисковым системам, электронно-библиотечным системам, с которыми у вуза заключен договор.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420"/>
        <w:gridCol w:w="3503"/>
      </w:tblGrid>
      <w:tr w:rsidR="00413781" w:rsidRPr="005518F2" w14:paraId="0CC4B072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8EDC" w14:textId="77777777" w:rsidR="00413781" w:rsidRPr="005518F2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518F2">
              <w:rPr>
                <w:rFonts w:ascii="Times New Roman" w:hAnsi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60A4" w14:textId="77777777" w:rsidR="00413781" w:rsidRPr="005518F2" w:rsidRDefault="00413781" w:rsidP="00DD5129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518F2">
              <w:rPr>
                <w:rFonts w:ascii="Times New Roman" w:hAnsi="Times New Roman"/>
                <w:i/>
                <w:sz w:val="24"/>
                <w:szCs w:val="24"/>
              </w:rPr>
              <w:t>Название сайта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061CD" w14:textId="77777777" w:rsidR="00413781" w:rsidRPr="005518F2" w:rsidRDefault="00413781" w:rsidP="00DD5129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518F2">
              <w:rPr>
                <w:rFonts w:ascii="Times New Roman" w:hAnsi="Times New Roman"/>
                <w:i/>
                <w:sz w:val="24"/>
                <w:szCs w:val="24"/>
              </w:rPr>
              <w:t>Электронный адрес</w:t>
            </w:r>
          </w:p>
        </w:tc>
      </w:tr>
      <w:tr w:rsidR="00413781" w:rsidRPr="005518F2" w14:paraId="239302EF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B704" w14:textId="77777777" w:rsidR="00413781" w:rsidRPr="005518F2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6F7BB" w14:textId="77777777" w:rsidR="00413781" w:rsidRPr="005518F2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Официальный сайт Института коррекционной педагогики РАО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B4B3" w14:textId="77777777" w:rsidR="00413781" w:rsidRPr="005518F2" w:rsidRDefault="00413781" w:rsidP="00DD5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http://www.ikprao.ru</w:t>
            </w:r>
          </w:p>
        </w:tc>
      </w:tr>
      <w:tr w:rsidR="00413781" w:rsidRPr="005518F2" w14:paraId="6111EB4E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43E60" w14:textId="77777777" w:rsidR="00413781" w:rsidRPr="005518F2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C184" w14:textId="77777777" w:rsidR="00413781" w:rsidRPr="005518F2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Центр Лечебной Педагогики.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BA38" w14:textId="77777777" w:rsidR="00413781" w:rsidRPr="005518F2" w:rsidRDefault="00413781" w:rsidP="00DD5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http://curative.chat.ru</w:t>
            </w:r>
          </w:p>
        </w:tc>
      </w:tr>
      <w:tr w:rsidR="00413781" w:rsidRPr="005518F2" w14:paraId="6F72B9A5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FDEF" w14:textId="77777777" w:rsidR="00413781" w:rsidRPr="005518F2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7132" w14:textId="77777777" w:rsidR="00413781" w:rsidRPr="005518F2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Помощь детям и людям с отклонениями в развитии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6DEC" w14:textId="77777777" w:rsidR="00413781" w:rsidRPr="005518F2" w:rsidRDefault="00413781" w:rsidP="00DD5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http://www.vitalhelp.org/</w:t>
            </w:r>
          </w:p>
        </w:tc>
      </w:tr>
      <w:tr w:rsidR="00413781" w:rsidRPr="005518F2" w14:paraId="069A4CCD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D0A6" w14:textId="77777777" w:rsidR="00413781" w:rsidRPr="005518F2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44C0" w14:textId="77777777" w:rsidR="00413781" w:rsidRPr="005518F2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Детская личность.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486E" w14:textId="77777777" w:rsidR="00413781" w:rsidRPr="005518F2" w:rsidRDefault="00413781" w:rsidP="00DD5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http://cpprk.reability.ru/</w:t>
            </w:r>
          </w:p>
        </w:tc>
      </w:tr>
      <w:tr w:rsidR="00413781" w:rsidRPr="005518F2" w14:paraId="164C4ABE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07B9" w14:textId="77777777" w:rsidR="00413781" w:rsidRPr="005518F2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22757" w14:textId="77777777" w:rsidR="00413781" w:rsidRPr="005518F2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Дети с особенностями развития.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F400" w14:textId="77777777" w:rsidR="00413781" w:rsidRPr="005518F2" w:rsidRDefault="00413781" w:rsidP="00DD5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http://www.specialneeds.ru/</w:t>
            </w:r>
          </w:p>
        </w:tc>
      </w:tr>
      <w:tr w:rsidR="00413781" w:rsidRPr="005518F2" w14:paraId="414ACA92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0AFB" w14:textId="77777777" w:rsidR="00413781" w:rsidRPr="005518F2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FC41" w14:textId="77777777" w:rsidR="00413781" w:rsidRPr="005518F2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Дефектолог.ру.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2FE84" w14:textId="77777777" w:rsidR="00413781" w:rsidRPr="005518F2" w:rsidRDefault="00413781" w:rsidP="00DD5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http://www.defectolog.ru/</w:t>
            </w:r>
          </w:p>
        </w:tc>
      </w:tr>
      <w:tr w:rsidR="00413781" w:rsidRPr="005518F2" w14:paraId="5F98FE64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1ADA" w14:textId="77777777" w:rsidR="00413781" w:rsidRPr="005518F2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18E7" w14:textId="77777777" w:rsidR="00413781" w:rsidRPr="005518F2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Особый ребенок.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2B90" w14:textId="77777777" w:rsidR="00413781" w:rsidRPr="005518F2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http://www.invaliddetstva.ru/index.php</w:t>
            </w:r>
          </w:p>
        </w:tc>
      </w:tr>
      <w:tr w:rsidR="00413781" w:rsidRPr="005518F2" w14:paraId="072D00D9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1C52" w14:textId="77777777" w:rsidR="00413781" w:rsidRPr="005518F2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2F09" w14:textId="77777777" w:rsidR="00413781" w:rsidRPr="005518F2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Особое детство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3D6A" w14:textId="77777777" w:rsidR="00413781" w:rsidRPr="005518F2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http://www.osoboedetstvo.ru</w:t>
            </w:r>
          </w:p>
        </w:tc>
      </w:tr>
      <w:tr w:rsidR="00413781" w:rsidRPr="005518F2" w14:paraId="3C771BC8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498A" w14:textId="77777777" w:rsidR="00413781" w:rsidRPr="005518F2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22A1" w14:textId="77777777" w:rsidR="00413781" w:rsidRPr="005518F2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Электронная библиотека E-library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38C0" w14:textId="77777777" w:rsidR="00413781" w:rsidRPr="005518F2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http://www.elibrary.ru/</w:t>
            </w:r>
          </w:p>
        </w:tc>
      </w:tr>
      <w:tr w:rsidR="00413781" w:rsidRPr="005518F2" w14:paraId="4981299B" w14:textId="77777777" w:rsidTr="00DD51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8F37" w14:textId="77777777" w:rsidR="00413781" w:rsidRPr="005518F2" w:rsidRDefault="00413781" w:rsidP="00DD512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F65D" w14:textId="77777777" w:rsidR="00413781" w:rsidRPr="005518F2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color w:val="202521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Официальный сайт Института проблем инклюзивного образования ГБОУ ВПО МГППУ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B2F45" w14:textId="77777777" w:rsidR="00413781" w:rsidRPr="005518F2" w:rsidRDefault="00413781" w:rsidP="00DD512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color w:val="202521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http://www.inclusive-edu.ru/</w:t>
            </w:r>
          </w:p>
        </w:tc>
      </w:tr>
    </w:tbl>
    <w:p w14:paraId="7B25FA58" w14:textId="77777777" w:rsidR="00413781" w:rsidRDefault="00413781" w:rsidP="00413781">
      <w:pPr>
        <w:tabs>
          <w:tab w:val="left" w:pos="284"/>
        </w:tabs>
        <w:spacing w:after="0" w:line="360" w:lineRule="auto"/>
        <w:ind w:firstLine="709"/>
        <w:outlineLvl w:val="0"/>
        <w:rPr>
          <w:rFonts w:ascii="Times New Roman" w:hAnsi="Times New Roman"/>
          <w:sz w:val="24"/>
          <w:szCs w:val="24"/>
        </w:rPr>
      </w:pPr>
    </w:p>
    <w:p w14:paraId="7B01F667" w14:textId="77777777" w:rsidR="008A22A0" w:rsidRDefault="008A22A0" w:rsidP="00413781">
      <w:pPr>
        <w:numPr>
          <w:ilvl w:val="1"/>
          <w:numId w:val="1"/>
        </w:numPr>
        <w:tabs>
          <w:tab w:val="left" w:pos="426"/>
          <w:tab w:val="left" w:pos="851"/>
        </w:tabs>
        <w:spacing w:after="0" w:line="36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программного обеспечения</w:t>
      </w:r>
    </w:p>
    <w:p w14:paraId="1556D81D" w14:textId="77777777" w:rsidR="00413781" w:rsidRPr="00AD2BA4" w:rsidRDefault="00413781" w:rsidP="00413781">
      <w:pPr>
        <w:tabs>
          <w:tab w:val="left" w:pos="284"/>
        </w:tabs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  <w:lang w:val="en-US" w:eastAsia="ru-RU"/>
        </w:rPr>
      </w:pPr>
      <w:r w:rsidRPr="00AD2BA4">
        <w:rPr>
          <w:rFonts w:ascii="Times New Roman" w:hAnsi="Times New Roman"/>
          <w:sz w:val="24"/>
          <w:szCs w:val="24"/>
          <w:lang w:val="en-US"/>
        </w:rPr>
        <w:t xml:space="preserve">MS Windows 7, MS Office Standart 2013, ESET NOD32 Smart Security Business Edition, Foxit Reader, ABBYY FineReader, </w:t>
      </w:r>
      <w:r w:rsidRPr="00AD2BA4">
        <w:rPr>
          <w:rFonts w:ascii="Times New Roman" w:hAnsi="Times New Roman"/>
          <w:sz w:val="24"/>
          <w:szCs w:val="24"/>
        </w:rPr>
        <w:t>АИБС</w:t>
      </w:r>
      <w:r w:rsidRPr="00AD2BA4">
        <w:rPr>
          <w:rFonts w:ascii="Times New Roman" w:hAnsi="Times New Roman"/>
          <w:sz w:val="24"/>
          <w:szCs w:val="24"/>
          <w:lang w:val="en-US"/>
        </w:rPr>
        <w:t xml:space="preserve"> "</w:t>
      </w:r>
      <w:r w:rsidRPr="00AD2BA4">
        <w:rPr>
          <w:rFonts w:ascii="Times New Roman" w:hAnsi="Times New Roman"/>
          <w:sz w:val="24"/>
          <w:szCs w:val="24"/>
        </w:rPr>
        <w:t>МегаПро</w:t>
      </w:r>
      <w:r w:rsidRPr="00AD2BA4">
        <w:rPr>
          <w:rFonts w:ascii="Times New Roman" w:hAnsi="Times New Roman"/>
          <w:sz w:val="24"/>
          <w:szCs w:val="24"/>
          <w:lang w:val="en-US"/>
        </w:rPr>
        <w:t>".</w:t>
      </w:r>
    </w:p>
    <w:p w14:paraId="3FAD8C67" w14:textId="77777777" w:rsidR="008A22A0" w:rsidRPr="00413781" w:rsidRDefault="008A22A0" w:rsidP="00413781">
      <w:pPr>
        <w:tabs>
          <w:tab w:val="left" w:pos="284"/>
        </w:tabs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  <w:lang w:val="en-US" w:eastAsia="ru-RU"/>
        </w:rPr>
      </w:pPr>
    </w:p>
    <w:p w14:paraId="7FF02A46" w14:textId="77777777" w:rsidR="008A22A0" w:rsidRPr="007F0055" w:rsidRDefault="008A22A0" w:rsidP="00D363D3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Материально-техническое обеспечение практики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8"/>
        <w:gridCol w:w="4396"/>
      </w:tblGrid>
      <w:tr w:rsidR="00413781" w:rsidRPr="007F0055" w14:paraId="1D5B6359" w14:textId="77777777" w:rsidTr="00DD5129">
        <w:trPr>
          <w:trHeight w:val="901"/>
        </w:trPr>
        <w:tc>
          <w:tcPr>
            <w:tcW w:w="5068" w:type="dxa"/>
          </w:tcPr>
          <w:p w14:paraId="3B92BDFC" w14:textId="77777777" w:rsidR="00413781" w:rsidRPr="007F0055" w:rsidRDefault="00413781" w:rsidP="00DD51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помещений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проведения учебных занятий</w:t>
            </w: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**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для </w:t>
            </w: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самостоятельной работы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4396" w:type="dxa"/>
          </w:tcPr>
          <w:p w14:paraId="078F3E73" w14:textId="77777777" w:rsidR="00413781" w:rsidRPr="007F0055" w:rsidRDefault="00413781" w:rsidP="00DD51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413781" w:rsidRPr="000C63B5" w14:paraId="78E56D68" w14:textId="77777777" w:rsidTr="00DD5129">
        <w:trPr>
          <w:trHeight w:val="1395"/>
        </w:trPr>
        <w:tc>
          <w:tcPr>
            <w:tcW w:w="5068" w:type="dxa"/>
          </w:tcPr>
          <w:p w14:paraId="55FF0F31" w14:textId="77777777" w:rsidR="00413781" w:rsidRPr="000C63B5" w:rsidRDefault="00413781" w:rsidP="00DD5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63B5">
              <w:rPr>
                <w:rFonts w:ascii="Times New Roman" w:hAnsi="Times New Roman"/>
                <w:sz w:val="24"/>
                <w:szCs w:val="24"/>
              </w:rPr>
              <w:t>Учебная аудитория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396" w:type="dxa"/>
            <w:vAlign w:val="center"/>
          </w:tcPr>
          <w:p w14:paraId="34F6BE0B" w14:textId="77777777" w:rsidR="00413781" w:rsidRPr="000C63B5" w:rsidRDefault="00BE5180" w:rsidP="00DD5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 оборудования и технических средств обучения указан в паспорте аудитории, закрепленной расписанием по факультету</w:t>
            </w:r>
          </w:p>
        </w:tc>
      </w:tr>
      <w:tr w:rsidR="00413781" w:rsidRPr="000C63B5" w14:paraId="276BE6AE" w14:textId="77777777" w:rsidTr="00DD5129">
        <w:trPr>
          <w:trHeight w:val="831"/>
        </w:trPr>
        <w:tc>
          <w:tcPr>
            <w:tcW w:w="5068" w:type="dxa"/>
          </w:tcPr>
          <w:p w14:paraId="14A31E94" w14:textId="77777777" w:rsidR="00413781" w:rsidRPr="000C63B5" w:rsidRDefault="00413781" w:rsidP="00DD5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63B5">
              <w:rPr>
                <w:rFonts w:ascii="Times New Roman" w:hAnsi="Times New Roman"/>
                <w:sz w:val="24"/>
                <w:szCs w:val="24"/>
              </w:rPr>
              <w:t>Компьютерный класс. Учебная аудитория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самостоятельной работы</w:t>
            </w:r>
          </w:p>
        </w:tc>
        <w:tc>
          <w:tcPr>
            <w:tcW w:w="4396" w:type="dxa"/>
            <w:vAlign w:val="center"/>
          </w:tcPr>
          <w:p w14:paraId="50D8C78A" w14:textId="77777777" w:rsidR="00413781" w:rsidRPr="000C63B5" w:rsidRDefault="00BE5180" w:rsidP="00DD5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 оборудования и технических средств обучения указан в паспорте аудитории, закрепленной расписанием по кафедре</w:t>
            </w:r>
          </w:p>
        </w:tc>
      </w:tr>
      <w:tr w:rsidR="00413781" w:rsidRPr="000C63B5" w14:paraId="4ABC47CA" w14:textId="77777777" w:rsidTr="00DD5129">
        <w:trPr>
          <w:trHeight w:val="120"/>
        </w:trPr>
        <w:tc>
          <w:tcPr>
            <w:tcW w:w="5068" w:type="dxa"/>
          </w:tcPr>
          <w:p w14:paraId="717D6A1D" w14:textId="77777777" w:rsidR="00413781" w:rsidRPr="000C63B5" w:rsidRDefault="00413781" w:rsidP="00DD5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63B5">
              <w:rPr>
                <w:rFonts w:ascii="Times New Roman" w:hAnsi="Times New Roman"/>
                <w:sz w:val="24"/>
                <w:szCs w:val="24"/>
              </w:rPr>
              <w:t>Практика проходит на базе Забайкальского Государственного университета, кафедра специальной психологии и коррекционной педагогики</w:t>
            </w:r>
          </w:p>
        </w:tc>
        <w:tc>
          <w:tcPr>
            <w:tcW w:w="4396" w:type="dxa"/>
          </w:tcPr>
          <w:p w14:paraId="735CD09F" w14:textId="77777777" w:rsidR="00413781" w:rsidRPr="000C63B5" w:rsidRDefault="00413781" w:rsidP="00DD51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63B5">
              <w:rPr>
                <w:rFonts w:ascii="Times New Roman" w:hAnsi="Times New Roman"/>
                <w:sz w:val="24"/>
                <w:szCs w:val="24"/>
              </w:rPr>
              <w:t>Материально-техническое оснащение практики определяется местом ее прохождения и поставленными руководителем практики конкретными заданиями</w:t>
            </w:r>
            <w:r w:rsidR="00BE518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341AFD1B" w14:textId="77777777" w:rsidR="008A22A0" w:rsidRPr="007F0055" w:rsidRDefault="008A22A0" w:rsidP="007F005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0A6CBDCB" w14:textId="77777777" w:rsidR="008A22A0" w:rsidRDefault="008A22A0" w:rsidP="007F005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Методические рекомендации для обучающихся по прохождению практики</w:t>
      </w:r>
    </w:p>
    <w:p w14:paraId="08B9C514" w14:textId="77777777" w:rsidR="007F4A0A" w:rsidRDefault="007F4A0A" w:rsidP="007F4A0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Данная учебная практи</w:t>
      </w:r>
      <w:r w:rsidRPr="007F4A0A">
        <w:rPr>
          <w:rFonts w:ascii="Times New Roman" w:hAnsi="Times New Roman"/>
          <w:sz w:val="24"/>
          <w:szCs w:val="24"/>
          <w:lang w:eastAsia="ru-RU"/>
        </w:rPr>
        <w:t>ка</w:t>
      </w:r>
      <w:r>
        <w:rPr>
          <w:rFonts w:ascii="Times New Roman" w:hAnsi="Times New Roman"/>
          <w:sz w:val="24"/>
          <w:szCs w:val="24"/>
          <w:lang w:eastAsia="ru-RU"/>
        </w:rPr>
        <w:t xml:space="preserve"> направлена на получение и систематизацию знаний в области научно</w:t>
      </w:r>
      <w:r w:rsidR="00C63499">
        <w:rPr>
          <w:rFonts w:ascii="Times New Roman" w:hAnsi="Times New Roman"/>
          <w:sz w:val="24"/>
          <w:szCs w:val="24"/>
          <w:lang w:eastAsia="ru-RU"/>
        </w:rPr>
        <w:t>-исследовательской деятельности и</w:t>
      </w:r>
      <w:r>
        <w:rPr>
          <w:rFonts w:ascii="Times New Roman" w:hAnsi="Times New Roman"/>
          <w:sz w:val="24"/>
          <w:szCs w:val="24"/>
          <w:lang w:eastAsia="ru-RU"/>
        </w:rPr>
        <w:t xml:space="preserve"> является подготовительным этапом </w:t>
      </w:r>
      <w:r w:rsidR="00C63499">
        <w:rPr>
          <w:rFonts w:ascii="Times New Roman" w:hAnsi="Times New Roman"/>
          <w:sz w:val="24"/>
          <w:szCs w:val="24"/>
          <w:lang w:eastAsia="ru-RU"/>
        </w:rPr>
        <w:t>для написания курсовых работ.Научно исследовательская работа, проводимая студентом, подразумевает теоретико-методологическое изучение основ</w:t>
      </w:r>
      <w:r w:rsidR="00413781">
        <w:rPr>
          <w:rFonts w:ascii="Times New Roman" w:hAnsi="Times New Roman"/>
          <w:sz w:val="24"/>
          <w:szCs w:val="24"/>
          <w:lang w:eastAsia="ru-RU"/>
        </w:rPr>
        <w:t xml:space="preserve"> исследовательской деятельности и оформление ее результатов в виде реферата.</w:t>
      </w:r>
    </w:p>
    <w:p w14:paraId="59CA49CF" w14:textId="75780B1C" w:rsidR="008A22A0" w:rsidRPr="007F0055" w:rsidRDefault="009514DF" w:rsidP="007F0055">
      <w:pPr>
        <w:spacing w:after="0"/>
        <w:ind w:firstLine="18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4F2C0F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A0AB1B6" wp14:editId="0C5D26C5">
            <wp:extent cx="5940425" cy="8175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E7738" w14:textId="77777777" w:rsidR="008A22A0" w:rsidRPr="007F0055" w:rsidRDefault="008A22A0" w:rsidP="007F005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7F0055">
        <w:rPr>
          <w:rFonts w:ascii="Times New Roman" w:hAnsi="Times New Roman"/>
          <w:b/>
          <w:sz w:val="24"/>
          <w:szCs w:val="20"/>
        </w:rPr>
        <w:lastRenderedPageBreak/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6"/>
        <w:gridCol w:w="7250"/>
      </w:tblGrid>
      <w:tr w:rsidR="008A22A0" w:rsidRPr="0023106E" w14:paraId="1FC6968F" w14:textId="77777777" w:rsidTr="0033286F">
        <w:tc>
          <w:tcPr>
            <w:tcW w:w="7536" w:type="dxa"/>
          </w:tcPr>
          <w:p w14:paraId="4EB0843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4CC5EB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3. Оценка работы студента на практике</w:t>
            </w:r>
          </w:p>
          <w:p w14:paraId="0F5B33B5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профильной организации о работе студента </w:t>
            </w:r>
          </w:p>
          <w:p w14:paraId="38DB5F53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2E4D24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F6514C4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3DA648A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C4FEAF4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0F59744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8B8D2AA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357677C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1CDD299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6B905C3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1C2EA13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43EAAE5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1D2F1BC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3349181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                           (подпись)                       (Ф.И.О.)  </w:t>
            </w:r>
          </w:p>
          <w:p w14:paraId="162D83F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B2D811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4. Результаты практики</w:t>
            </w:r>
          </w:p>
          <w:p w14:paraId="4BBF0735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кафедры о работе студента  </w:t>
            </w:r>
          </w:p>
          <w:p w14:paraId="7A8455CA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_____________________________________________________________</w:t>
            </w:r>
          </w:p>
          <w:p w14:paraId="41DC28E8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61A364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6A2290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60BB699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A68DE0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4199EB6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05EA7793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0EF9F28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</w:t>
            </w:r>
          </w:p>
          <w:p w14:paraId="25D9303B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181C1A7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092FB7E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_____________________/_____________</w:t>
            </w:r>
          </w:p>
          <w:p w14:paraId="06ADB6C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(подпись)                                    (Ф.И.О.)  </w:t>
            </w:r>
          </w:p>
          <w:p w14:paraId="514A0F84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Оценка при защите__________________________</w:t>
            </w:r>
          </w:p>
          <w:p w14:paraId="21421445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50" w:type="dxa"/>
          </w:tcPr>
          <w:p w14:paraId="7F10625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14:paraId="3298DA0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14:paraId="2CF10A4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высшего образования</w:t>
            </w:r>
          </w:p>
          <w:p w14:paraId="3624D19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«Забайкальский государственный университет»</w:t>
            </w:r>
          </w:p>
          <w:p w14:paraId="3D89486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(ФГБОУ ВО «ЗабГУ»)</w:t>
            </w:r>
          </w:p>
          <w:p w14:paraId="56AA5F6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Факультет ___________</w:t>
            </w:r>
          </w:p>
          <w:p w14:paraId="611A7B5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F0055">
              <w:rPr>
                <w:rFonts w:ascii="Times New Roman" w:hAnsi="Times New Roman"/>
                <w:bCs/>
                <w:sz w:val="20"/>
                <w:szCs w:val="20"/>
              </w:rPr>
              <w:t>Кафедра ____________</w:t>
            </w:r>
          </w:p>
          <w:p w14:paraId="4FFA5D5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2DAECC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3BA6DE7" w14:textId="77777777" w:rsidR="008A22A0" w:rsidRPr="007F0055" w:rsidRDefault="008A22A0" w:rsidP="007F0055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hAnsi="Bell MT"/>
                <w:bCs/>
                <w:sz w:val="28"/>
                <w:szCs w:val="28"/>
              </w:rPr>
            </w:pPr>
            <w:r w:rsidRPr="007F0055">
              <w:rPr>
                <w:rFonts w:ascii="Times New Roman" w:hAnsi="Times New Roman"/>
                <w:b/>
                <w:bCs/>
                <w:sz w:val="28"/>
                <w:szCs w:val="28"/>
              </w:rPr>
              <w:t>Дневник прохождения практики</w:t>
            </w:r>
          </w:p>
          <w:p w14:paraId="1217081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89D432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по _________________ практике </w:t>
            </w:r>
          </w:p>
          <w:p w14:paraId="6425F3E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F09C7DF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5457447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Студента _______курса______ группы __________формы обучения</w:t>
            </w:r>
          </w:p>
          <w:p w14:paraId="648A9F7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514394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3E6103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Направление подготовки (специальность) ______________________</w:t>
            </w:r>
          </w:p>
          <w:p w14:paraId="0C09DDE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Фамилия__________________________________________________</w:t>
            </w:r>
          </w:p>
          <w:p w14:paraId="71920C41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Имя, отчество ______________________________________________</w:t>
            </w:r>
          </w:p>
          <w:p w14:paraId="0AECFBB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Сроки практики____________________________________________</w:t>
            </w:r>
          </w:p>
          <w:p w14:paraId="4080ACA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36CB6C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практики от кафедры____________________________</w:t>
            </w:r>
          </w:p>
          <w:p w14:paraId="1CAD7D1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p w14:paraId="46A3973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</w:t>
            </w:r>
            <w:r w:rsidRPr="007F0055">
              <w:rPr>
                <w:rFonts w:ascii="Times New Roman" w:hAnsi="Times New Roman"/>
                <w:sz w:val="20"/>
                <w:szCs w:val="20"/>
              </w:rPr>
              <w:t>должность, звание, степень, фамилия, имя, отчество, номер телефона)</w:t>
            </w:r>
          </w:p>
          <w:p w14:paraId="0CEC1E7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959E27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Профильная организация:____________________________________</w:t>
            </w:r>
          </w:p>
          <w:p w14:paraId="6851FF9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</w:p>
          <w:p w14:paraId="2CC82B1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0"/>
                <w:vertAlign w:val="superscript"/>
              </w:rPr>
              <w:t>(полное название предприятия/организации, на которое направлен студент для прохождения практики)</w:t>
            </w:r>
          </w:p>
          <w:p w14:paraId="1628D66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от профильной организации  _____________________</w:t>
            </w:r>
          </w:p>
          <w:p w14:paraId="37B64C9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        (должность, фамилия, имя, отчество, номер телефона)</w:t>
            </w:r>
          </w:p>
          <w:p w14:paraId="67A4290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0055">
              <w:rPr>
                <w:rFonts w:ascii="Times New Roman" w:hAnsi="Times New Roman"/>
                <w:sz w:val="18"/>
                <w:szCs w:val="18"/>
              </w:rPr>
              <w:t>Печать отдела кадров профильной организации</w:t>
            </w:r>
          </w:p>
        </w:tc>
      </w:tr>
    </w:tbl>
    <w:p w14:paraId="208ABB73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79"/>
        <w:gridCol w:w="7371"/>
      </w:tblGrid>
      <w:tr w:rsidR="008A22A0" w:rsidRPr="0023106E" w14:paraId="1DBBB8B1" w14:textId="77777777" w:rsidTr="0033286F">
        <w:trPr>
          <w:trHeight w:val="8746"/>
        </w:trPr>
        <w:tc>
          <w:tcPr>
            <w:tcW w:w="7479" w:type="dxa"/>
          </w:tcPr>
          <w:p w14:paraId="0545F9E8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6890E590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19C3AC91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Зав.кафедрой______________________</w:t>
            </w:r>
          </w:p>
          <w:p w14:paraId="02BFF5B2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«____»____________________ 20__   г.   </w:t>
            </w:r>
          </w:p>
          <w:p w14:paraId="194157E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AD6E3A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1. Рабочий план проведения практики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49"/>
              <w:gridCol w:w="4029"/>
              <w:gridCol w:w="1889"/>
            </w:tblGrid>
            <w:tr w:rsidR="008A22A0" w:rsidRPr="0023106E" w14:paraId="0659C5FC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E89C98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Дата или день</w:t>
                  </w: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CC30BD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Рабочий план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767B02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Отметка о выполнении</w:t>
                  </w:r>
                </w:p>
              </w:tc>
            </w:tr>
            <w:tr w:rsidR="008A22A0" w:rsidRPr="0023106E" w14:paraId="248A0454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0D083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023F7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49854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BAAB6A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D4CBB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97934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F9F14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839C22C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2E919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94350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C3525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E73241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DAD62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5714B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C1F22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4796BF0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3D995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2FB36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01933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9C3A55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2EB0A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3ACD2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DE3C7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45A9841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AB905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CE26D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B3CA0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829BB0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8FDF6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7AAB4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092DA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5AE24D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FA024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36DAE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7899B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01BA7A2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C78B9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43110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EFEB1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D1561D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FA9B2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1E6AC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F32D1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CE2F9C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57151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D14F6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E0DF4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8774684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95A76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43FF5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A7C68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934998D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D8EEE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51C93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A03C4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23CABE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F38D7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85EC0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BBFF4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ABE680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9B420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40546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F352D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C8E0B41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AAF2D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32475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E8BC5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B49919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52988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B32E3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FFE6E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70643D9A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14:paraId="509C29A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1F74E2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2. Индивидуальное задание на практику</w:t>
            </w:r>
          </w:p>
          <w:p w14:paraId="577EF20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(составляется руководителем практики от кафедры)</w:t>
            </w:r>
          </w:p>
          <w:p w14:paraId="3C171284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5C2E18F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</w:t>
            </w:r>
          </w:p>
          <w:p w14:paraId="6F815CE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50D4FBB4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15C90BD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5CD7528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4B86CE34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0DA178B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6A08D1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851CDA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54B43C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4374076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        _____________________/_____________</w:t>
            </w:r>
          </w:p>
          <w:p w14:paraId="554CD9A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0046B05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2E7B6D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7E5D7F7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63F0C78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2723A69E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45A9281B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395E79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05746A6E" w14:textId="77777777" w:rsidR="008A22A0" w:rsidRPr="007F0055" w:rsidRDefault="008A22A0" w:rsidP="007F0055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14:paraId="5E23B089" w14:textId="77777777" w:rsidR="008A22A0" w:rsidRPr="007F0055" w:rsidRDefault="008A22A0" w:rsidP="007F005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Примерная форма отчета по практике</w:t>
      </w:r>
    </w:p>
    <w:p w14:paraId="1A3868E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11D972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673B705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6E5222B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высшего образования</w:t>
      </w:r>
    </w:p>
    <w:p w14:paraId="600A624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«Забайкальский государственный университет»</w:t>
      </w:r>
    </w:p>
    <w:p w14:paraId="0969269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(ФГБОУ ВО «ЗабГУ»)</w:t>
      </w:r>
    </w:p>
    <w:p w14:paraId="21FB59A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Факультет ___________________________________</w:t>
      </w:r>
    </w:p>
    <w:p w14:paraId="42AB6F3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7F0055">
        <w:rPr>
          <w:rFonts w:ascii="Times New Roman" w:hAnsi="Times New Roman"/>
          <w:bCs/>
          <w:sz w:val="24"/>
          <w:szCs w:val="24"/>
          <w:lang w:eastAsia="ru-RU"/>
        </w:rPr>
        <w:t>Кафедра ____________________________________</w:t>
      </w:r>
    </w:p>
    <w:p w14:paraId="45D5EA51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A8B09C1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3021346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1AA15F6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519345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</w:t>
      </w:r>
    </w:p>
    <w:p w14:paraId="62F8EFD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3170CC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по _________________________________ практике </w:t>
      </w:r>
    </w:p>
    <w:p w14:paraId="26516B0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C83013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 ____________________________________________________</w:t>
      </w:r>
    </w:p>
    <w:p w14:paraId="68D2BBD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(полное наименование организации)</w:t>
      </w:r>
    </w:p>
    <w:p w14:paraId="777D735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22BF701C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обучающегося  ________________________________________________________________</w:t>
      </w:r>
    </w:p>
    <w:p w14:paraId="253C9400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(фамилия, имя, отчество)</w:t>
      </w:r>
    </w:p>
    <w:p w14:paraId="200695D3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7AE809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Курс___ Группа _________</w:t>
      </w:r>
    </w:p>
    <w:p w14:paraId="3C88F362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6CEDC31A" w14:textId="77777777" w:rsidR="008A22A0" w:rsidRPr="007F0055" w:rsidRDefault="008A22A0" w:rsidP="007F0055">
      <w:pPr>
        <w:keepNext/>
        <w:tabs>
          <w:tab w:val="left" w:pos="0"/>
        </w:tabs>
        <w:spacing w:after="0" w:line="240" w:lineRule="auto"/>
        <w:outlineLvl w:val="3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Направления подготовки (специальности) _________________________________________</w:t>
      </w:r>
    </w:p>
    <w:p w14:paraId="7862A7BD" w14:textId="77777777" w:rsidR="008A22A0" w:rsidRPr="007F0055" w:rsidRDefault="008A22A0" w:rsidP="007F0055">
      <w:pPr>
        <w:spacing w:after="0" w:line="240" w:lineRule="auto"/>
        <w:ind w:left="2832" w:firstLine="708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(шифр, наименование)</w:t>
      </w:r>
    </w:p>
    <w:p w14:paraId="7BCA020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FBDD1C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026123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F95AE0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C4251E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74C1F5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E5A6CED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Руководитель практики от </w:t>
      </w:r>
      <w:r>
        <w:rPr>
          <w:rFonts w:ascii="Times New Roman" w:hAnsi="Times New Roman"/>
          <w:sz w:val="24"/>
          <w:szCs w:val="24"/>
          <w:lang w:eastAsia="ru-RU"/>
        </w:rPr>
        <w:t>кафедры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____________________________________</w:t>
      </w:r>
    </w:p>
    <w:p w14:paraId="0E11754D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(Ученая степень, должность, Ф.И.О.)</w:t>
      </w:r>
    </w:p>
    <w:p w14:paraId="4ECDBD19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45DC55C7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30D38A23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3E672832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Руководитель практики от предприятия _________________</w:t>
      </w:r>
      <w:r>
        <w:rPr>
          <w:rFonts w:ascii="Times New Roman" w:hAnsi="Times New Roman"/>
          <w:sz w:val="24"/>
          <w:szCs w:val="24"/>
          <w:lang w:eastAsia="ru-RU"/>
        </w:rPr>
        <w:t>____</w:t>
      </w:r>
      <w:r w:rsidRPr="007F0055">
        <w:rPr>
          <w:rFonts w:ascii="Times New Roman" w:hAnsi="Times New Roman"/>
          <w:sz w:val="24"/>
          <w:szCs w:val="24"/>
          <w:lang w:eastAsia="ru-RU"/>
        </w:rPr>
        <w:t>____________</w:t>
      </w:r>
    </w:p>
    <w:p w14:paraId="167DEAF2" w14:textId="77777777" w:rsidR="008A22A0" w:rsidRPr="007F0055" w:rsidRDefault="008A22A0" w:rsidP="007F005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(должность, Ф.И.О.)</w:t>
      </w:r>
    </w:p>
    <w:p w14:paraId="77AB0527" w14:textId="77777777" w:rsidR="008A22A0" w:rsidRPr="007F0055" w:rsidRDefault="008A22A0" w:rsidP="007F00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подпись,  печать</w:t>
      </w:r>
    </w:p>
    <w:p w14:paraId="76F18EB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BFC214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2964A5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AAE840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40C08FD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CC1B9D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F031E2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5A9C9F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DB4E683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г. Чита20_</w:t>
      </w:r>
    </w:p>
    <w:p w14:paraId="2FFBFFC4" w14:textId="77777777" w:rsidR="001B79BC" w:rsidRPr="00C87430" w:rsidRDefault="008A22A0" w:rsidP="001B79B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  <w:r w:rsidR="001B79BC"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Структура отчёта о прохождении практики</w:t>
      </w:r>
    </w:p>
    <w:p w14:paraId="718FC350" w14:textId="77777777" w:rsidR="001B79BC" w:rsidRPr="00D35396" w:rsidRDefault="001B79BC" w:rsidP="001B79BC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(</w:t>
      </w:r>
      <w:r w:rsidRPr="00D35396">
        <w:rPr>
          <w:rFonts w:ascii="Times New Roman" w:hAnsi="Times New Roman"/>
          <w:lang w:eastAsia="ru-RU"/>
        </w:rPr>
        <w:t>рекомендуется соблюдать данную последовательность)</w:t>
      </w:r>
    </w:p>
    <w:p w14:paraId="3344CE59" w14:textId="77777777" w:rsidR="001B79BC" w:rsidRDefault="001B79BC" w:rsidP="001B79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1ACF097" w14:textId="77777777" w:rsidR="001B79BC" w:rsidRDefault="001B79BC" w:rsidP="001B79B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Отчет формируется в отдельной папке, которая после проверки преподавателем остается на хранение на кафедре специальной психологии и коррекционной педагогики ЗабГУ (511 ауд.). </w:t>
      </w:r>
    </w:p>
    <w:p w14:paraId="1296BCE8" w14:textId="77777777" w:rsidR="001B79BC" w:rsidRDefault="001B79BC" w:rsidP="001B79B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BD9C10F" w14:textId="77777777" w:rsidR="001B79BC" w:rsidRPr="00315CCF" w:rsidRDefault="001B79BC" w:rsidP="001B79B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315CCF">
        <w:rPr>
          <w:rFonts w:ascii="Times New Roman" w:hAnsi="Times New Roman"/>
          <w:sz w:val="24"/>
          <w:szCs w:val="24"/>
          <w:u w:val="single"/>
          <w:lang w:eastAsia="ru-RU"/>
        </w:rPr>
        <w:t xml:space="preserve">Структура 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отчета</w:t>
      </w:r>
    </w:p>
    <w:p w14:paraId="2BD03FCE" w14:textId="77777777" w:rsidR="001B79BC" w:rsidRDefault="001B79BC" w:rsidP="001B79B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 лист – приложение 2</w:t>
      </w:r>
    </w:p>
    <w:p w14:paraId="6F2C9621" w14:textId="77777777" w:rsidR="001B79BC" w:rsidRDefault="001B79BC" w:rsidP="001B79B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 лист – приложение 1</w:t>
      </w:r>
    </w:p>
    <w:p w14:paraId="1C885718" w14:textId="77777777" w:rsidR="001B79BC" w:rsidRDefault="001B79BC" w:rsidP="001B79B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Конспект главы из книги Безуглова В.Г.</w:t>
      </w:r>
    </w:p>
    <w:p w14:paraId="3581E4CC" w14:textId="77777777" w:rsidR="001B79BC" w:rsidRDefault="001B79BC" w:rsidP="001B79B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Реферат (объект, предмет, цель, задачи исследования; анализ не менее 10 научных статей; список используемой литературы).</w:t>
      </w:r>
    </w:p>
    <w:p w14:paraId="53333EF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003C0A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B01C916" w14:textId="77777777" w:rsidR="00B07503" w:rsidRDefault="00B07503"/>
    <w:p w14:paraId="6E8C40B5" w14:textId="77777777" w:rsidR="00B07503" w:rsidRDefault="00B07503"/>
    <w:p w14:paraId="159B594A" w14:textId="77777777" w:rsidR="00B07503" w:rsidRDefault="00B07503"/>
    <w:p w14:paraId="03BD3757" w14:textId="77777777" w:rsidR="00B07503" w:rsidRDefault="00B07503"/>
    <w:p w14:paraId="0D00B4B6" w14:textId="77777777" w:rsidR="00B07503" w:rsidRDefault="00B07503"/>
    <w:p w14:paraId="6F21751E" w14:textId="77777777" w:rsidR="00B07503" w:rsidRDefault="00B07503"/>
    <w:p w14:paraId="7196F948" w14:textId="77777777" w:rsidR="008D049D" w:rsidRDefault="008D049D"/>
    <w:p w14:paraId="47E622E3" w14:textId="77777777" w:rsidR="008D049D" w:rsidRDefault="008D049D"/>
    <w:p w14:paraId="62D52F50" w14:textId="77777777" w:rsidR="008D049D" w:rsidRDefault="008D049D"/>
    <w:p w14:paraId="2784E987" w14:textId="77777777" w:rsidR="008D049D" w:rsidRDefault="008D049D"/>
    <w:p w14:paraId="30FFB53D" w14:textId="77777777" w:rsidR="008D049D" w:rsidRDefault="008D049D"/>
    <w:p w14:paraId="5CD8ACCA" w14:textId="77777777" w:rsidR="008D049D" w:rsidRDefault="008D049D"/>
    <w:p w14:paraId="7F69B418" w14:textId="77777777" w:rsidR="008D049D" w:rsidRDefault="008D049D"/>
    <w:p w14:paraId="152F0072" w14:textId="77777777" w:rsidR="008D049D" w:rsidRDefault="008D049D"/>
    <w:p w14:paraId="4730D57A" w14:textId="77777777" w:rsidR="008D049D" w:rsidRDefault="008D049D"/>
    <w:p w14:paraId="377A8EC6" w14:textId="77777777" w:rsidR="008D049D" w:rsidRDefault="008D049D"/>
    <w:p w14:paraId="73C41985" w14:textId="77777777" w:rsidR="008D049D" w:rsidRDefault="008D049D"/>
    <w:p w14:paraId="4513EA1E" w14:textId="77777777" w:rsidR="008D049D" w:rsidRDefault="008D049D"/>
    <w:p w14:paraId="280962D5" w14:textId="77777777" w:rsidR="008D049D" w:rsidRDefault="008D049D"/>
    <w:p w14:paraId="0B21485E" w14:textId="77777777" w:rsidR="00B07503" w:rsidRDefault="00B07503" w:rsidP="00B07503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3</w:t>
      </w:r>
    </w:p>
    <w:p w14:paraId="16E20076" w14:textId="77777777" w:rsidR="00B07503" w:rsidRDefault="00B07503" w:rsidP="00B07503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Пример оформления литературы</w:t>
      </w:r>
    </w:p>
    <w:p w14:paraId="77387F30" w14:textId="77777777" w:rsidR="00B07503" w:rsidRDefault="00B07503" w:rsidP="00B07503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D7449DA" w14:textId="77777777" w:rsidR="00B07503" w:rsidRPr="001A0301" w:rsidRDefault="00B07503" w:rsidP="00B07503">
      <w:pPr>
        <w:pStyle w:val="a7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ЛИТЕРАТУРА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222"/>
      </w:tblGrid>
      <w:tr w:rsidR="00B07503" w:rsidRPr="00676A0A" w14:paraId="42184F7F" w14:textId="77777777" w:rsidTr="00DD5129">
        <w:tc>
          <w:tcPr>
            <w:tcW w:w="675" w:type="dxa"/>
          </w:tcPr>
          <w:p w14:paraId="0141FBF4" w14:textId="77777777" w:rsidR="00B07503" w:rsidRPr="00FD0B21" w:rsidRDefault="00B07503" w:rsidP="00DD51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22" w:type="dxa"/>
          </w:tcPr>
          <w:p w14:paraId="5B6B6541" w14:textId="77777777" w:rsidR="00B07503" w:rsidRPr="00FD0B21" w:rsidRDefault="00B07503" w:rsidP="00DD5129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 xml:space="preserve">Артеменко О.Н., Перепелица С.Ю. Особенности эмоционально-волевой сферы детей с задержкой психического развития: </w:t>
            </w:r>
            <w:r w:rsidRPr="00FD0B21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FD0B21">
              <w:rPr>
                <w:rFonts w:ascii="Times New Roman" w:hAnsi="Times New Roman"/>
                <w:sz w:val="24"/>
                <w:szCs w:val="24"/>
              </w:rPr>
              <w:t xml:space="preserve"> международная студенческая электронная научная конференция [эл.ресурс] </w:t>
            </w:r>
            <w:hyperlink r:id="rId16" w:history="1">
              <w:r w:rsidRPr="00B07503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http://www.scienceforum.ru/2013/10/3986</w:t>
              </w:r>
            </w:hyperlink>
            <w:r w:rsidRPr="00FD0B21">
              <w:rPr>
                <w:rFonts w:ascii="Times New Roman" w:hAnsi="Times New Roman"/>
                <w:sz w:val="24"/>
                <w:szCs w:val="24"/>
              </w:rPr>
              <w:t xml:space="preserve"> (дата обращения 31.01.2015)</w:t>
            </w:r>
          </w:p>
        </w:tc>
      </w:tr>
      <w:tr w:rsidR="00B07503" w:rsidRPr="00676A0A" w14:paraId="5EF80232" w14:textId="77777777" w:rsidTr="00DD5129">
        <w:tc>
          <w:tcPr>
            <w:tcW w:w="675" w:type="dxa"/>
          </w:tcPr>
          <w:p w14:paraId="39AE9B1F" w14:textId="77777777" w:rsidR="00B07503" w:rsidRPr="00FD0B21" w:rsidRDefault="00B07503" w:rsidP="00DD51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222" w:type="dxa"/>
          </w:tcPr>
          <w:p w14:paraId="7A81C1E2" w14:textId="77777777" w:rsidR="00B07503" w:rsidRPr="00FD0B21" w:rsidRDefault="00B07503" w:rsidP="00DD5129">
            <w:pPr>
              <w:pStyle w:val="a8"/>
              <w:spacing w:before="0" w:beforeAutospacing="0" w:after="0" w:afterAutospacing="0"/>
              <w:jc w:val="both"/>
            </w:pPr>
            <w:r w:rsidRPr="00FD0B21">
              <w:t xml:space="preserve">Белопольская Н. Л. Коррекция эмоциональных реакций на неуспех у детей с интеллектуальной недостаточностью. // Вопросы психологии. 1992. №1. с. 33-42. </w:t>
            </w:r>
          </w:p>
        </w:tc>
      </w:tr>
      <w:tr w:rsidR="00B07503" w:rsidRPr="00676A0A" w14:paraId="545750D1" w14:textId="77777777" w:rsidTr="00DD5129">
        <w:tc>
          <w:tcPr>
            <w:tcW w:w="675" w:type="dxa"/>
          </w:tcPr>
          <w:p w14:paraId="6B79252F" w14:textId="77777777" w:rsidR="00B07503" w:rsidRPr="00FD0B21" w:rsidRDefault="00B07503" w:rsidP="00DD51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222" w:type="dxa"/>
          </w:tcPr>
          <w:p w14:paraId="219460EE" w14:textId="77777777" w:rsidR="00B07503" w:rsidRPr="00FD0B21" w:rsidRDefault="00B07503" w:rsidP="00DD51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Дети с проблемами в развитии (комплексная диагностика и коррекция) / Л.П.Григорьевой. М.: Изд-во Академия, 2002. 415 с.</w:t>
            </w:r>
          </w:p>
        </w:tc>
      </w:tr>
      <w:tr w:rsidR="00B07503" w:rsidRPr="00676A0A" w14:paraId="3033E463" w14:textId="77777777" w:rsidTr="00DD5129">
        <w:tc>
          <w:tcPr>
            <w:tcW w:w="675" w:type="dxa"/>
          </w:tcPr>
          <w:p w14:paraId="34C45145" w14:textId="77777777" w:rsidR="00B07503" w:rsidRPr="00FD0B21" w:rsidRDefault="00B07503" w:rsidP="00DD51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222" w:type="dxa"/>
          </w:tcPr>
          <w:p w14:paraId="6A6E9AC2" w14:textId="77777777" w:rsidR="00B07503" w:rsidRPr="00FD0B21" w:rsidRDefault="00B07503" w:rsidP="00DD512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Жданова М.Л., Шипицина Л.М. Психолого-медико-педагогическая консультация. СПб.: Изд-во Детство-пресс. 2002. 352 с.</w:t>
            </w:r>
          </w:p>
        </w:tc>
      </w:tr>
      <w:tr w:rsidR="00B07503" w:rsidRPr="00676A0A" w14:paraId="60C83B9B" w14:textId="77777777" w:rsidTr="00DD5129">
        <w:tc>
          <w:tcPr>
            <w:tcW w:w="675" w:type="dxa"/>
          </w:tcPr>
          <w:p w14:paraId="51CD709F" w14:textId="77777777" w:rsidR="00B07503" w:rsidRPr="00FD0B21" w:rsidRDefault="00B07503" w:rsidP="00DD51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222" w:type="dxa"/>
          </w:tcPr>
          <w:p w14:paraId="5166689D" w14:textId="77777777" w:rsidR="00B07503" w:rsidRPr="00FD0B21" w:rsidRDefault="00B07503" w:rsidP="00DD51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color w:val="000000"/>
                <w:sz w:val="24"/>
                <w:szCs w:val="24"/>
              </w:rPr>
              <w:t>Забрамная С.Д. Психолого-педагогическая диагностика умственного развития детей. М.: Изд-во Просвещение. 1995. 112 с.</w:t>
            </w:r>
          </w:p>
        </w:tc>
      </w:tr>
      <w:tr w:rsidR="00B07503" w:rsidRPr="00676A0A" w14:paraId="032B5ABF" w14:textId="77777777" w:rsidTr="00DD5129">
        <w:tc>
          <w:tcPr>
            <w:tcW w:w="675" w:type="dxa"/>
          </w:tcPr>
          <w:p w14:paraId="7CA38AB6" w14:textId="77777777" w:rsidR="00B07503" w:rsidRPr="00FD0B21" w:rsidRDefault="00B07503" w:rsidP="00DD51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222" w:type="dxa"/>
          </w:tcPr>
          <w:p w14:paraId="290D6D6B" w14:textId="77777777" w:rsidR="00B07503" w:rsidRPr="00FD0B21" w:rsidRDefault="00B07503" w:rsidP="00DD51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 xml:space="preserve">Клювер Д. Проблема психической нормы [Эл.ресурс]. </w:t>
            </w:r>
            <w:hyperlink r:id="rId17" w:history="1">
              <w:r w:rsidRPr="00B07503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http://www.diary.ru/~eugen1962/p179336744.htm</w:t>
              </w:r>
            </w:hyperlink>
            <w:r w:rsidRPr="00FD0B21">
              <w:rPr>
                <w:rFonts w:ascii="Times New Roman" w:hAnsi="Times New Roman"/>
                <w:sz w:val="24"/>
                <w:szCs w:val="24"/>
              </w:rPr>
              <w:t xml:space="preserve"> (дата обращения: 26.02.2015).</w:t>
            </w:r>
          </w:p>
        </w:tc>
      </w:tr>
      <w:tr w:rsidR="00B07503" w:rsidRPr="00676A0A" w14:paraId="328513F1" w14:textId="77777777" w:rsidTr="00DD5129">
        <w:tc>
          <w:tcPr>
            <w:tcW w:w="675" w:type="dxa"/>
          </w:tcPr>
          <w:p w14:paraId="3144FFB2" w14:textId="77777777" w:rsidR="00B07503" w:rsidRPr="00FD0B21" w:rsidRDefault="00B07503" w:rsidP="00DD51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222" w:type="dxa"/>
          </w:tcPr>
          <w:p w14:paraId="3F120CE2" w14:textId="77777777" w:rsidR="00B07503" w:rsidRPr="00FD0B21" w:rsidRDefault="00B07503" w:rsidP="00DD51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Лебединский В.В. Нарушения психического развития в детском возрасте. М.: Изд-во Академия, 2003. 144 с.</w:t>
            </w:r>
          </w:p>
        </w:tc>
      </w:tr>
      <w:tr w:rsidR="00B07503" w:rsidRPr="00676A0A" w14:paraId="05FDE750" w14:textId="77777777" w:rsidTr="00DD5129">
        <w:tc>
          <w:tcPr>
            <w:tcW w:w="675" w:type="dxa"/>
          </w:tcPr>
          <w:p w14:paraId="365AD639" w14:textId="77777777" w:rsidR="00B07503" w:rsidRPr="00FD0B21" w:rsidRDefault="00B07503" w:rsidP="00DD51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222" w:type="dxa"/>
          </w:tcPr>
          <w:p w14:paraId="55D92218" w14:textId="77777777" w:rsidR="00B07503" w:rsidRPr="00FD0B21" w:rsidRDefault="00B07503" w:rsidP="00DD51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Лубовский В.И. Общие и специальные закономерности развития психики аномальных детей //Дефектология. 1971. № 6. С. 15-19</w:t>
            </w:r>
          </w:p>
        </w:tc>
      </w:tr>
      <w:tr w:rsidR="00B07503" w:rsidRPr="00676A0A" w14:paraId="233ACAEF" w14:textId="77777777" w:rsidTr="00DD5129">
        <w:tc>
          <w:tcPr>
            <w:tcW w:w="675" w:type="dxa"/>
          </w:tcPr>
          <w:p w14:paraId="789F8D73" w14:textId="77777777" w:rsidR="00B07503" w:rsidRPr="00FD0B21" w:rsidRDefault="00B07503" w:rsidP="00DD51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222" w:type="dxa"/>
          </w:tcPr>
          <w:p w14:paraId="1C02671F" w14:textId="77777777" w:rsidR="00B07503" w:rsidRPr="00FD0B21" w:rsidRDefault="00B07503" w:rsidP="00DD51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Перелесни Л.И. Психодиагностический комплекс методик для определения уровня развития познавательной деятельности: дошкольный и младший школьный возраст. М.: Айрис-пресс. 2006. 64 с.</w:t>
            </w:r>
          </w:p>
        </w:tc>
      </w:tr>
      <w:tr w:rsidR="00B07503" w:rsidRPr="00676A0A" w14:paraId="5CA3C9C1" w14:textId="77777777" w:rsidTr="00DD5129">
        <w:tc>
          <w:tcPr>
            <w:tcW w:w="675" w:type="dxa"/>
          </w:tcPr>
          <w:p w14:paraId="2187EEEB" w14:textId="77777777" w:rsidR="00B07503" w:rsidRPr="00FD0B21" w:rsidRDefault="00B07503" w:rsidP="00DD51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222" w:type="dxa"/>
          </w:tcPr>
          <w:p w14:paraId="76E57AC5" w14:textId="77777777" w:rsidR="00B07503" w:rsidRPr="00FD0B21" w:rsidRDefault="00B07503" w:rsidP="00DD51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 xml:space="preserve">Рубинштейн С.Я., Экспериментальные методики патопсихологии. М.: Изд-во ЭКСМО-Пресс. 1999. </w:t>
            </w:r>
            <w:r w:rsidRPr="00FD0B21">
              <w:rPr>
                <w:rFonts w:ascii="Times New Roman" w:hAnsi="Times New Roman"/>
                <w:color w:val="000000"/>
                <w:spacing w:val="-6"/>
                <w:w w:val="105"/>
                <w:sz w:val="24"/>
                <w:szCs w:val="24"/>
              </w:rPr>
              <w:t>448 с.</w:t>
            </w:r>
          </w:p>
        </w:tc>
      </w:tr>
      <w:tr w:rsidR="00B07503" w:rsidRPr="00676A0A" w14:paraId="5092C488" w14:textId="77777777" w:rsidTr="00DD5129">
        <w:tc>
          <w:tcPr>
            <w:tcW w:w="675" w:type="dxa"/>
          </w:tcPr>
          <w:p w14:paraId="127FEA6D" w14:textId="77777777" w:rsidR="00B07503" w:rsidRPr="00FD0B21" w:rsidRDefault="00B07503" w:rsidP="00DD51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222" w:type="dxa"/>
          </w:tcPr>
          <w:p w14:paraId="50510DFF" w14:textId="77777777" w:rsidR="00B07503" w:rsidRPr="00FD0B21" w:rsidRDefault="00B07503" w:rsidP="00DD5129">
            <w:pPr>
              <w:pStyle w:val="a8"/>
              <w:spacing w:before="0" w:beforeAutospacing="0" w:after="0" w:afterAutospacing="0"/>
              <w:jc w:val="both"/>
            </w:pPr>
            <w:r w:rsidRPr="00FD0B21">
              <w:t>Семаго Н.Я., Семаго М.М. Проблемные дети. Основы диагностической и коррекционной работы психолога. М.: Изд-во АРКТИ, 2003.208 с.</w:t>
            </w:r>
          </w:p>
        </w:tc>
      </w:tr>
      <w:tr w:rsidR="00B07503" w:rsidRPr="00676A0A" w14:paraId="0453CD9B" w14:textId="77777777" w:rsidTr="00DD5129">
        <w:tc>
          <w:tcPr>
            <w:tcW w:w="675" w:type="dxa"/>
          </w:tcPr>
          <w:p w14:paraId="298A6788" w14:textId="77777777" w:rsidR="00B07503" w:rsidRPr="00FD0B21" w:rsidRDefault="00B07503" w:rsidP="00DD51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222" w:type="dxa"/>
          </w:tcPr>
          <w:p w14:paraId="3DB282E1" w14:textId="77777777" w:rsidR="00B07503" w:rsidRPr="00FD0B21" w:rsidRDefault="00B07503" w:rsidP="00DD51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Семаго М.М., Семаго Н.Я. Организация и содержание деятельности  психолога специального образования. М.: АРКТИ, 2005. 336 с.</w:t>
            </w:r>
          </w:p>
        </w:tc>
      </w:tr>
    </w:tbl>
    <w:p w14:paraId="1E035AF3" w14:textId="77777777" w:rsidR="00B07503" w:rsidRDefault="00B07503"/>
    <w:p w14:paraId="01C4D321" w14:textId="77777777" w:rsidR="00027F6D" w:rsidRDefault="00027F6D"/>
    <w:p w14:paraId="76E44AF6" w14:textId="77777777" w:rsidR="00027F6D" w:rsidRDefault="00027F6D"/>
    <w:p w14:paraId="2F1CC57E" w14:textId="77777777" w:rsidR="00027F6D" w:rsidRDefault="00027F6D"/>
    <w:p w14:paraId="7DD14292" w14:textId="77777777" w:rsidR="00027F6D" w:rsidRDefault="00027F6D"/>
    <w:p w14:paraId="5FF3C609" w14:textId="77777777" w:rsidR="00027F6D" w:rsidRDefault="00027F6D"/>
    <w:p w14:paraId="26012FCC" w14:textId="77777777" w:rsidR="00027F6D" w:rsidRDefault="00027F6D"/>
    <w:p w14:paraId="16936780" w14:textId="77777777" w:rsidR="00027F6D" w:rsidRDefault="00027F6D"/>
    <w:p w14:paraId="2FF64A6E" w14:textId="77777777" w:rsidR="00027F6D" w:rsidRDefault="00027F6D"/>
    <w:p w14:paraId="169228E4" w14:textId="77777777" w:rsidR="00027F6D" w:rsidRDefault="00027F6D"/>
    <w:p w14:paraId="00377EE2" w14:textId="77777777" w:rsidR="00027F6D" w:rsidRDefault="00027F6D"/>
    <w:p w14:paraId="6C0B6596" w14:textId="77777777" w:rsidR="00027F6D" w:rsidRPr="000B6452" w:rsidRDefault="00027F6D" w:rsidP="00027F6D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B6452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b/>
          <w:sz w:val="24"/>
          <w:szCs w:val="24"/>
        </w:rPr>
        <w:t xml:space="preserve"> к ПП</w:t>
      </w:r>
    </w:p>
    <w:p w14:paraId="0C452242" w14:textId="77777777" w:rsidR="00027F6D" w:rsidRDefault="00027F6D" w:rsidP="00027F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533FFC17" w14:textId="77777777" w:rsidR="00027F6D" w:rsidRDefault="00027F6D" w:rsidP="00027F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58B6EE72" w14:textId="77777777" w:rsidR="00027F6D" w:rsidRDefault="00027F6D" w:rsidP="00027F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7CE6816C" w14:textId="77777777" w:rsidR="00027F6D" w:rsidRDefault="00027F6D" w:rsidP="00027F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32000FA9" w14:textId="77777777" w:rsidR="00027F6D" w:rsidRDefault="00027F6D" w:rsidP="00027F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476590F3" w14:textId="77777777" w:rsidR="00027F6D" w:rsidRDefault="00027F6D" w:rsidP="00027F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1E7689DB" w14:textId="77777777" w:rsidR="00027F6D" w:rsidRDefault="00027F6D" w:rsidP="00027F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4493464A" w14:textId="77777777" w:rsidR="00027F6D" w:rsidRDefault="00027F6D" w:rsidP="00027F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60FC5368" w14:textId="77777777" w:rsidR="00027F6D" w:rsidRPr="004F30DE" w:rsidRDefault="00027F6D" w:rsidP="00027F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4B18A468" w14:textId="77777777" w:rsidR="00027F6D" w:rsidRPr="008D1767" w:rsidRDefault="00027F6D" w:rsidP="00027F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8D1767">
        <w:rPr>
          <w:rFonts w:ascii="Times New Roman" w:hAnsi="Times New Roman"/>
          <w:b/>
          <w:sz w:val="36"/>
          <w:szCs w:val="36"/>
        </w:rPr>
        <w:t>ФОНД ОЦЕНОЧНЫХ СРЕДСТВ</w:t>
      </w:r>
    </w:p>
    <w:p w14:paraId="0B680BA4" w14:textId="77777777" w:rsidR="00027F6D" w:rsidRDefault="00027F6D" w:rsidP="00027F6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проведения </w:t>
      </w:r>
      <w:r w:rsidRPr="00627BA2">
        <w:rPr>
          <w:rFonts w:ascii="Times New Roman" w:hAnsi="Times New Roman"/>
          <w:sz w:val="28"/>
          <w:szCs w:val="28"/>
        </w:rPr>
        <w:t xml:space="preserve"> аттестации</w:t>
      </w:r>
      <w:r>
        <w:rPr>
          <w:rFonts w:ascii="Times New Roman" w:hAnsi="Times New Roman"/>
          <w:sz w:val="28"/>
          <w:szCs w:val="28"/>
        </w:rPr>
        <w:t xml:space="preserve"> обучающихся</w:t>
      </w:r>
    </w:p>
    <w:p w14:paraId="31934E99" w14:textId="77777777" w:rsidR="00027F6D" w:rsidRDefault="00027F6D" w:rsidP="00027F6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B3B0A03" w14:textId="77777777" w:rsidR="00027F6D" w:rsidRPr="003A3672" w:rsidRDefault="00027F6D" w:rsidP="00027F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учебной практике</w:t>
      </w:r>
      <w:r w:rsidRPr="003A3672">
        <w:rPr>
          <w:rFonts w:ascii="Times New Roman" w:hAnsi="Times New Roman"/>
          <w:b/>
          <w:sz w:val="28"/>
          <w:szCs w:val="28"/>
        </w:rPr>
        <w:t xml:space="preserve"> (получение первичных навыков </w:t>
      </w:r>
    </w:p>
    <w:p w14:paraId="22FC0B67" w14:textId="77777777" w:rsidR="00027F6D" w:rsidRPr="003A3672" w:rsidRDefault="00027F6D" w:rsidP="00027F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3672">
        <w:rPr>
          <w:rFonts w:ascii="Times New Roman" w:hAnsi="Times New Roman"/>
          <w:b/>
          <w:sz w:val="28"/>
          <w:szCs w:val="28"/>
        </w:rPr>
        <w:t>научно-исследовательской работы)</w:t>
      </w:r>
    </w:p>
    <w:p w14:paraId="3A4E4111" w14:textId="77777777" w:rsidR="00027F6D" w:rsidRDefault="00027F6D" w:rsidP="00027F6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722EA10" w14:textId="77777777" w:rsidR="00027F6D" w:rsidRDefault="00027F6D" w:rsidP="00027F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17A4D31" w14:textId="77777777" w:rsidR="00027F6D" w:rsidRDefault="00027F6D" w:rsidP="00027F6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BF0216D" w14:textId="77777777" w:rsidR="00027F6D" w:rsidRDefault="00027F6D" w:rsidP="00027F6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63F1729" w14:textId="77777777" w:rsidR="00027F6D" w:rsidRDefault="00027F6D" w:rsidP="00027F6D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Направление 44.03.03. Специальное (дефектологическое) образование</w:t>
      </w:r>
    </w:p>
    <w:p w14:paraId="0D683B17" w14:textId="77777777" w:rsidR="00027F6D" w:rsidRDefault="00027F6D" w:rsidP="00027F6D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472FA0">
        <w:rPr>
          <w:rFonts w:ascii="Times New Roman" w:hAnsi="Times New Roman"/>
          <w:sz w:val="24"/>
          <w:szCs w:val="28"/>
        </w:rPr>
        <w:t>Профиль "Психолого-педагогическое сопровождение образования лиц</w:t>
      </w:r>
    </w:p>
    <w:p w14:paraId="72AFA7DC" w14:textId="77777777" w:rsidR="00027F6D" w:rsidRDefault="00027F6D" w:rsidP="00027F6D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472FA0">
        <w:rPr>
          <w:rFonts w:ascii="Times New Roman" w:hAnsi="Times New Roman"/>
          <w:sz w:val="24"/>
          <w:szCs w:val="28"/>
        </w:rPr>
        <w:t>с нарушениями в развитии"</w:t>
      </w:r>
    </w:p>
    <w:p w14:paraId="57C7A033" w14:textId="77777777" w:rsidR="00027F6D" w:rsidRDefault="00027F6D" w:rsidP="00027F6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059B958" w14:textId="77777777" w:rsidR="00027F6D" w:rsidRDefault="00027F6D" w:rsidP="00027F6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D281F44" w14:textId="77777777" w:rsidR="00027F6D" w:rsidRDefault="00027F6D" w:rsidP="00027F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443350" w14:textId="77777777" w:rsidR="00027F6D" w:rsidRDefault="00027F6D" w:rsidP="00027F6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</w:p>
    <w:p w14:paraId="0E718C6F" w14:textId="77777777" w:rsidR="00027F6D" w:rsidRPr="00B97258" w:rsidRDefault="00027F6D" w:rsidP="00284B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br w:type="page"/>
      </w:r>
      <w:r w:rsidR="00284B29">
        <w:rPr>
          <w:rFonts w:ascii="Times New Roman" w:hAnsi="Times New Roman"/>
          <w:b/>
          <w:bCs/>
          <w:sz w:val="24"/>
          <w:szCs w:val="28"/>
        </w:rPr>
        <w:lastRenderedPageBreak/>
        <w:t xml:space="preserve">1. </w:t>
      </w:r>
      <w:r w:rsidRPr="00B97258">
        <w:rPr>
          <w:rFonts w:ascii="Times New Roman" w:hAnsi="Times New Roman"/>
          <w:b/>
          <w:sz w:val="28"/>
          <w:szCs w:val="28"/>
        </w:rPr>
        <w:t>Описание показателей</w:t>
      </w:r>
      <w:r>
        <w:rPr>
          <w:rFonts w:ascii="Times New Roman" w:hAnsi="Times New Roman"/>
          <w:b/>
          <w:sz w:val="28"/>
          <w:szCs w:val="28"/>
        </w:rPr>
        <w:t xml:space="preserve"> (дескрипторов) </w:t>
      </w:r>
      <w:r w:rsidRPr="00B97258">
        <w:rPr>
          <w:rFonts w:ascii="Times New Roman" w:hAnsi="Times New Roman"/>
          <w:b/>
          <w:sz w:val="28"/>
          <w:szCs w:val="28"/>
        </w:rPr>
        <w:t>и критериев оценивания компетенций на различных этапах их формирования</w:t>
      </w:r>
    </w:p>
    <w:p w14:paraId="35254848" w14:textId="77777777" w:rsidR="00027F6D" w:rsidRPr="000B6452" w:rsidRDefault="00027F6D" w:rsidP="00284B29">
      <w:pPr>
        <w:pStyle w:val="aa"/>
        <w:tabs>
          <w:tab w:val="left" w:pos="993"/>
        </w:tabs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14:paraId="7252B058" w14:textId="77777777" w:rsidR="00027F6D" w:rsidRPr="000B6452" w:rsidRDefault="00027F6D" w:rsidP="00027F6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B6452">
        <w:rPr>
          <w:rFonts w:ascii="Times New Roman" w:hAnsi="Times New Roman"/>
          <w:sz w:val="24"/>
          <w:szCs w:val="24"/>
        </w:rPr>
        <w:t xml:space="preserve">Контроль качества освоения </w:t>
      </w:r>
      <w:r>
        <w:rPr>
          <w:rFonts w:ascii="Times New Roman" w:hAnsi="Times New Roman"/>
          <w:sz w:val="24"/>
          <w:szCs w:val="24"/>
        </w:rPr>
        <w:t>практики</w:t>
      </w:r>
      <w:r w:rsidRPr="000B6452">
        <w:rPr>
          <w:rFonts w:ascii="Times New Roman" w:hAnsi="Times New Roman"/>
          <w:sz w:val="24"/>
          <w:szCs w:val="24"/>
        </w:rPr>
        <w:t xml:space="preserve"> включает в себя </w:t>
      </w:r>
      <w:r w:rsidRPr="00816E57">
        <w:rPr>
          <w:rFonts w:ascii="Times New Roman" w:hAnsi="Times New Roman"/>
          <w:i/>
          <w:sz w:val="24"/>
          <w:szCs w:val="24"/>
        </w:rPr>
        <w:t>текущий контроль успеваемости</w:t>
      </w:r>
      <w:r w:rsidRPr="000B6452">
        <w:rPr>
          <w:rFonts w:ascii="Times New Roman" w:hAnsi="Times New Roman"/>
          <w:sz w:val="24"/>
          <w:szCs w:val="24"/>
        </w:rPr>
        <w:t xml:space="preserve"> и промежуточную аттестацию. </w:t>
      </w:r>
      <w:r w:rsidRPr="00816E57">
        <w:rPr>
          <w:rFonts w:ascii="Times New Roman" w:hAnsi="Times New Roman"/>
          <w:i/>
          <w:sz w:val="24"/>
          <w:szCs w:val="24"/>
        </w:rPr>
        <w:t>Текущий контроль успеваемости</w:t>
      </w:r>
      <w:r w:rsidRPr="000B6452">
        <w:rPr>
          <w:rFonts w:ascii="Times New Roman" w:hAnsi="Times New Roman"/>
          <w:sz w:val="24"/>
          <w:szCs w:val="24"/>
        </w:rPr>
        <w:t xml:space="preserve"> и промежуточная аттестация обучающихся проводятся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компетенций.</w:t>
      </w:r>
    </w:p>
    <w:p w14:paraId="69441707" w14:textId="77777777" w:rsidR="00027F6D" w:rsidRPr="000B6452" w:rsidRDefault="00027F6D" w:rsidP="00027F6D">
      <w:pPr>
        <w:spacing w:after="0" w:line="360" w:lineRule="auto"/>
        <w:ind w:right="261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"/>
        <w:gridCol w:w="713"/>
        <w:gridCol w:w="2399"/>
        <w:gridCol w:w="2485"/>
        <w:gridCol w:w="2572"/>
        <w:gridCol w:w="1072"/>
      </w:tblGrid>
      <w:tr w:rsidR="00027F6D" w:rsidRPr="00C30B3C" w14:paraId="68DB0285" w14:textId="77777777" w:rsidTr="00BF1871">
        <w:trPr>
          <w:trHeight w:val="415"/>
        </w:trPr>
        <w:tc>
          <w:tcPr>
            <w:tcW w:w="506" w:type="dxa"/>
            <w:vMerge w:val="restart"/>
            <w:textDirection w:val="btLr"/>
            <w:vAlign w:val="center"/>
          </w:tcPr>
          <w:p w14:paraId="74345982" w14:textId="77777777" w:rsidR="00027F6D" w:rsidRPr="00A71ACA" w:rsidRDefault="00027F6D" w:rsidP="00BF18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  <w:tc>
          <w:tcPr>
            <w:tcW w:w="713" w:type="dxa"/>
            <w:vMerge w:val="restart"/>
            <w:textDirection w:val="btLr"/>
            <w:vAlign w:val="center"/>
          </w:tcPr>
          <w:p w14:paraId="175AB4A2" w14:textId="77777777" w:rsidR="00027F6D" w:rsidRPr="00A71ACA" w:rsidRDefault="00027F6D" w:rsidP="00BF18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sz w:val="24"/>
                <w:szCs w:val="24"/>
              </w:rPr>
              <w:t>Показатели* (дескрипторы)</w:t>
            </w:r>
          </w:p>
        </w:tc>
        <w:tc>
          <w:tcPr>
            <w:tcW w:w="7456" w:type="dxa"/>
            <w:gridSpan w:val="3"/>
            <w:vAlign w:val="center"/>
          </w:tcPr>
          <w:p w14:paraId="0DD06D9E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sz w:val="24"/>
                <w:szCs w:val="24"/>
              </w:rPr>
              <w:t>Критерии в соответствии с уровнем освоения ОП</w:t>
            </w:r>
          </w:p>
        </w:tc>
        <w:tc>
          <w:tcPr>
            <w:tcW w:w="1072" w:type="dxa"/>
            <w:vMerge w:val="restart"/>
            <w:textDirection w:val="btLr"/>
            <w:vAlign w:val="center"/>
          </w:tcPr>
          <w:p w14:paraId="1009F3CF" w14:textId="77777777" w:rsidR="00027F6D" w:rsidRPr="00A71ACA" w:rsidRDefault="00027F6D" w:rsidP="00BF18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sz w:val="24"/>
                <w:szCs w:val="24"/>
              </w:rPr>
              <w:t>Оценочное средство (промежуточная аттестация)</w:t>
            </w:r>
          </w:p>
        </w:tc>
      </w:tr>
      <w:tr w:rsidR="00027F6D" w:rsidRPr="00C30B3C" w14:paraId="794E3580" w14:textId="77777777" w:rsidTr="00BF1871">
        <w:trPr>
          <w:trHeight w:val="1731"/>
        </w:trPr>
        <w:tc>
          <w:tcPr>
            <w:tcW w:w="506" w:type="dxa"/>
            <w:vMerge/>
          </w:tcPr>
          <w:p w14:paraId="34FC9C9B" w14:textId="77777777" w:rsidR="00027F6D" w:rsidRPr="00A71ACA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3" w:type="dxa"/>
            <w:vMerge/>
          </w:tcPr>
          <w:p w14:paraId="5A10BC8D" w14:textId="77777777" w:rsidR="00027F6D" w:rsidRPr="00A71ACA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4F1E49AF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пороговый</w:t>
            </w:r>
          </w:p>
          <w:p w14:paraId="57FD9DF5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(удовлетворительно)</w:t>
            </w:r>
          </w:p>
          <w:p w14:paraId="37A1A29C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55-69 баллов</w:t>
            </w:r>
          </w:p>
        </w:tc>
        <w:tc>
          <w:tcPr>
            <w:tcW w:w="2485" w:type="dxa"/>
            <w:vAlign w:val="center"/>
          </w:tcPr>
          <w:p w14:paraId="4EE81602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стандартный</w:t>
            </w:r>
          </w:p>
          <w:p w14:paraId="38A134AD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(хорошо)</w:t>
            </w:r>
          </w:p>
          <w:p w14:paraId="1B6EA48C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70-84 балла</w:t>
            </w:r>
          </w:p>
        </w:tc>
        <w:tc>
          <w:tcPr>
            <w:tcW w:w="2572" w:type="dxa"/>
            <w:vAlign w:val="center"/>
          </w:tcPr>
          <w:p w14:paraId="7EAB3E36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эталонный</w:t>
            </w:r>
          </w:p>
          <w:p w14:paraId="0A7E9608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(отлично)</w:t>
            </w:r>
          </w:p>
          <w:p w14:paraId="354E607D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85-100 баллов</w:t>
            </w:r>
          </w:p>
        </w:tc>
        <w:tc>
          <w:tcPr>
            <w:tcW w:w="1072" w:type="dxa"/>
            <w:vMerge/>
          </w:tcPr>
          <w:p w14:paraId="1AD85C00" w14:textId="77777777" w:rsidR="00027F6D" w:rsidRPr="00A71ACA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27F6D" w:rsidRPr="00C30B3C" w14:paraId="37209ACA" w14:textId="77777777" w:rsidTr="00BF1871">
        <w:trPr>
          <w:cantSplit/>
          <w:trHeight w:val="8069"/>
        </w:trPr>
        <w:tc>
          <w:tcPr>
            <w:tcW w:w="506" w:type="dxa"/>
            <w:vMerge w:val="restart"/>
            <w:textDirection w:val="btLr"/>
          </w:tcPr>
          <w:p w14:paraId="486776F8" w14:textId="77777777" w:rsidR="00027F6D" w:rsidRPr="00247693" w:rsidRDefault="00027F6D" w:rsidP="00BF18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7693">
              <w:rPr>
                <w:rFonts w:ascii="Times New Roman" w:hAnsi="Times New Roman"/>
                <w:b/>
                <w:sz w:val="20"/>
                <w:szCs w:val="20"/>
              </w:rPr>
              <w:t>УК-1</w:t>
            </w:r>
          </w:p>
        </w:tc>
        <w:tc>
          <w:tcPr>
            <w:tcW w:w="713" w:type="dxa"/>
            <w:textDirection w:val="btLr"/>
          </w:tcPr>
          <w:p w14:paraId="444BF185" w14:textId="77777777" w:rsidR="00027F6D" w:rsidRPr="00A71ACA" w:rsidRDefault="00027F6D" w:rsidP="00BF18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99" w:type="dxa"/>
          </w:tcPr>
          <w:p w14:paraId="307D4499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3463">
              <w:rPr>
                <w:rFonts w:ascii="Times New Roman" w:hAnsi="Times New Roman"/>
                <w:b/>
                <w:sz w:val="20"/>
                <w:szCs w:val="20"/>
              </w:rPr>
              <w:t>1.1.</w:t>
            </w:r>
            <w:r>
              <w:rPr>
                <w:rFonts w:ascii="Times New Roman" w:hAnsi="Times New Roman"/>
                <w:sz w:val="20"/>
                <w:szCs w:val="20"/>
              </w:rPr>
              <w:t>особенности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 xml:space="preserve"> системного и критического мышления</w:t>
            </w:r>
          </w:p>
          <w:p w14:paraId="50BD6DC9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E298772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1397">
              <w:rPr>
                <w:rFonts w:ascii="Times New Roman" w:hAnsi="Times New Roman"/>
                <w:b/>
                <w:sz w:val="20"/>
                <w:szCs w:val="20"/>
              </w:rPr>
              <w:t>1.2.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 xml:space="preserve">частично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знает 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>некоторыелогиче</w:t>
            </w:r>
            <w:r>
              <w:rPr>
                <w:rFonts w:ascii="Times New Roman" w:hAnsi="Times New Roman"/>
                <w:sz w:val="20"/>
                <w:szCs w:val="20"/>
              </w:rPr>
              <w:t>ские формы, способы  рефлексии собственной и мыслительной деятельности</w:t>
            </w:r>
          </w:p>
          <w:p w14:paraId="6A3DE891" w14:textId="77777777" w:rsidR="00027F6D" w:rsidRDefault="00027F6D" w:rsidP="00BF187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>1.3.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частично знает некоторые способы анализа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 информации</w:t>
            </w:r>
          </w:p>
          <w:p w14:paraId="640FFFCE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4A35">
              <w:rPr>
                <w:rFonts w:ascii="Times New Roman" w:hAnsi="Times New Roman"/>
                <w:b/>
                <w:sz w:val="20"/>
                <w:szCs w:val="20"/>
              </w:rPr>
              <w:t>1.4.</w:t>
            </w:r>
            <w:r>
              <w:rPr>
                <w:rFonts w:ascii="Times New Roman" w:hAnsi="Times New Roman"/>
                <w:sz w:val="20"/>
                <w:szCs w:val="20"/>
              </w:rPr>
              <w:t>частично знает способы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сложи</w:t>
            </w:r>
            <w:r>
              <w:rPr>
                <w:rFonts w:ascii="Times New Roman" w:hAnsi="Times New Roman"/>
                <w:sz w:val="20"/>
                <w:szCs w:val="20"/>
              </w:rPr>
              <w:t>вшиеся в науке оценки информации.</w:t>
            </w:r>
          </w:p>
          <w:p w14:paraId="54D568B6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A1EF705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частично знает некоторые способы сопоставления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</w:t>
            </w:r>
          </w:p>
          <w:p w14:paraId="30F739AF" w14:textId="77777777" w:rsidR="00027F6D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1.6.</w:t>
            </w:r>
            <w:r>
              <w:rPr>
                <w:rFonts w:ascii="Times New Roman" w:hAnsi="Times New Roman"/>
                <w:sz w:val="20"/>
                <w:szCs w:val="20"/>
              </w:rPr>
              <w:t>частично знает некоторые способы аргументации и  формулирования собственных суждений и оценки информации;</w:t>
            </w:r>
          </w:p>
          <w:p w14:paraId="176CB143" w14:textId="77777777" w:rsidR="00027F6D" w:rsidRPr="00B61472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040E7">
              <w:rPr>
                <w:rFonts w:ascii="Times New Roman" w:hAnsi="Times New Roman"/>
                <w:b/>
                <w:sz w:val="20"/>
                <w:szCs w:val="20"/>
              </w:rPr>
              <w:t>1.7.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частично знает некоторые </w:t>
            </w:r>
            <w:r w:rsidRPr="00B040E7">
              <w:rPr>
                <w:rFonts w:ascii="Times New Roman" w:hAnsi="Times New Roman"/>
                <w:sz w:val="20"/>
                <w:szCs w:val="20"/>
              </w:rPr>
              <w:t>практические последствия предложенного решения задачи.</w:t>
            </w:r>
          </w:p>
        </w:tc>
        <w:tc>
          <w:tcPr>
            <w:tcW w:w="2485" w:type="dxa"/>
          </w:tcPr>
          <w:p w14:paraId="3FD92424" w14:textId="77777777" w:rsidR="00027F6D" w:rsidRPr="009801D7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01D7">
              <w:rPr>
                <w:rFonts w:ascii="Times New Roman" w:hAnsi="Times New Roman"/>
                <w:sz w:val="20"/>
                <w:szCs w:val="20"/>
              </w:rPr>
              <w:t xml:space="preserve">1.1.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некоторые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особенности системного и критического мышления и готовность к нему.</w:t>
            </w:r>
          </w:p>
          <w:p w14:paraId="084C59E4" w14:textId="77777777" w:rsidR="00027F6D" w:rsidRPr="009801D7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01D7">
              <w:rPr>
                <w:rFonts w:ascii="Times New Roman" w:hAnsi="Times New Roman"/>
                <w:sz w:val="20"/>
                <w:szCs w:val="20"/>
              </w:rPr>
              <w:t>1.2. некоторые логические формы и процедуры, способы  рефлексии собственной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чужой мыслительной деятельности</w:t>
            </w:r>
          </w:p>
          <w:p w14:paraId="74212703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>1.3.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некоторые способы анализа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источник информации с точки </w:t>
            </w:r>
            <w:r>
              <w:rPr>
                <w:rFonts w:ascii="Times New Roman" w:hAnsi="Times New Roman"/>
                <w:sz w:val="20"/>
                <w:szCs w:val="20"/>
              </w:rPr>
              <w:t>зрения временных и простр.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условий его возникновения.</w:t>
            </w:r>
          </w:p>
          <w:p w14:paraId="36E29E38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4A35">
              <w:rPr>
                <w:rFonts w:ascii="Times New Roman" w:hAnsi="Times New Roman"/>
                <w:b/>
                <w:sz w:val="20"/>
                <w:szCs w:val="20"/>
              </w:rPr>
              <w:t>1.4.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некоторые способы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сложи</w:t>
            </w:r>
            <w:r>
              <w:rPr>
                <w:rFonts w:ascii="Times New Roman" w:hAnsi="Times New Roman"/>
                <w:sz w:val="20"/>
                <w:szCs w:val="20"/>
              </w:rPr>
              <w:t>вшиеся в науке оценки информации</w:t>
            </w:r>
          </w:p>
          <w:p w14:paraId="2EDC9533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F548A9C" w14:textId="77777777" w:rsidR="00027F6D" w:rsidRPr="00B61472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некоторые способы сопоставления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 с целью выявления их противоречий и поиска достоверных суждений.</w:t>
            </w:r>
          </w:p>
          <w:p w14:paraId="49566EA5" w14:textId="77777777" w:rsidR="00027F6D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1.6.</w:t>
            </w:r>
            <w:r>
              <w:rPr>
                <w:rFonts w:ascii="Times New Roman" w:hAnsi="Times New Roman"/>
                <w:sz w:val="20"/>
                <w:szCs w:val="20"/>
              </w:rPr>
              <w:t>некоторые способы аргументации и  форм-ия собственных суждений и оценки информации; принятия обоснованных решений</w:t>
            </w:r>
          </w:p>
          <w:p w14:paraId="13DF7FF8" w14:textId="77777777" w:rsidR="00027F6D" w:rsidRPr="00B040E7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040E7">
              <w:rPr>
                <w:rFonts w:ascii="Times New Roman" w:hAnsi="Times New Roman"/>
                <w:b/>
                <w:sz w:val="20"/>
                <w:szCs w:val="20"/>
              </w:rPr>
              <w:t>1.7.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некоторые </w:t>
            </w:r>
            <w:r w:rsidRPr="00B040E7">
              <w:rPr>
                <w:rFonts w:ascii="Times New Roman" w:hAnsi="Times New Roman"/>
                <w:sz w:val="20"/>
                <w:szCs w:val="20"/>
              </w:rPr>
              <w:t>практические последствия предложенного решения задачи.</w:t>
            </w:r>
          </w:p>
          <w:p w14:paraId="003D0046" w14:textId="77777777" w:rsidR="00027F6D" w:rsidRPr="009801D7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2" w:type="dxa"/>
          </w:tcPr>
          <w:p w14:paraId="3F40333B" w14:textId="77777777" w:rsidR="00027F6D" w:rsidRPr="009801D7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1.1.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особенности системного и критического мышления и готовность к нему.</w:t>
            </w:r>
          </w:p>
          <w:p w14:paraId="1CFA21F3" w14:textId="77777777" w:rsidR="00027F6D" w:rsidRPr="009801D7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01D7">
              <w:rPr>
                <w:rFonts w:ascii="Times New Roman" w:hAnsi="Times New Roman"/>
                <w:sz w:val="20"/>
                <w:szCs w:val="20"/>
              </w:rPr>
              <w:t>1.2.логические формы и процедуры, способы  рефлексии собственной и чужой мыслительной деятельности.</w:t>
            </w:r>
          </w:p>
          <w:p w14:paraId="42F51C07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0410D96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>1.3.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способы анализа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 информации с точки зрения временных и пространственных условий его возникновения.</w:t>
            </w:r>
          </w:p>
          <w:p w14:paraId="6AB3138C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4A35">
              <w:rPr>
                <w:rFonts w:ascii="Times New Roman" w:hAnsi="Times New Roman"/>
                <w:b/>
                <w:sz w:val="20"/>
                <w:szCs w:val="20"/>
              </w:rPr>
              <w:t>1.4.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способы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</w:t>
            </w:r>
            <w:r>
              <w:rPr>
                <w:rFonts w:ascii="Times New Roman" w:hAnsi="Times New Roman"/>
                <w:sz w:val="20"/>
                <w:szCs w:val="20"/>
              </w:rPr>
              <w:t>ившиеся в науке оценки информации.</w:t>
            </w:r>
          </w:p>
          <w:p w14:paraId="7301DCD0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9811A8A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8E3E717" w14:textId="77777777" w:rsidR="00027F6D" w:rsidRPr="00B61472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способы сопоставления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 с целью выявления их противоречий и поиска достоверных суждений.</w:t>
            </w:r>
          </w:p>
          <w:p w14:paraId="3A2537B8" w14:textId="77777777" w:rsidR="00027F6D" w:rsidRPr="00B61472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1.6.</w:t>
            </w:r>
            <w:r>
              <w:rPr>
                <w:rFonts w:ascii="Times New Roman" w:hAnsi="Times New Roman"/>
                <w:sz w:val="20"/>
                <w:szCs w:val="20"/>
              </w:rPr>
              <w:t>способы аргумента-циии  формулирования собственных суждений и оценки информации; принятия обоснованных решений</w:t>
            </w:r>
          </w:p>
          <w:p w14:paraId="40D769EE" w14:textId="77777777" w:rsidR="00027F6D" w:rsidRPr="00A24A35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040E7">
              <w:rPr>
                <w:rFonts w:ascii="Times New Roman" w:hAnsi="Times New Roman"/>
                <w:b/>
                <w:sz w:val="20"/>
                <w:szCs w:val="20"/>
              </w:rPr>
              <w:t>1.7.</w:t>
            </w:r>
            <w:r w:rsidRPr="00B040E7">
              <w:rPr>
                <w:rFonts w:ascii="Times New Roman" w:hAnsi="Times New Roman"/>
                <w:sz w:val="20"/>
                <w:szCs w:val="20"/>
              </w:rPr>
              <w:t xml:space="preserve"> практические последствия предложенного решения задачи.</w:t>
            </w:r>
          </w:p>
        </w:tc>
        <w:tc>
          <w:tcPr>
            <w:tcW w:w="1072" w:type="dxa"/>
            <w:textDirection w:val="btLr"/>
          </w:tcPr>
          <w:p w14:paraId="2307B25E" w14:textId="77777777" w:rsidR="00027F6D" w:rsidRDefault="00027F6D" w:rsidP="00BF187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понятийный аппарат научного исследования</w:t>
            </w:r>
          </w:p>
          <w:p w14:paraId="795290FE" w14:textId="77777777" w:rsidR="00027F6D" w:rsidRDefault="00027F6D" w:rsidP="00BF187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Качественный анализ научных статей</w:t>
            </w:r>
          </w:p>
          <w:p w14:paraId="6F916019" w14:textId="77777777" w:rsidR="00027F6D" w:rsidRPr="00495BBB" w:rsidRDefault="00027F6D" w:rsidP="00BF1871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F6D" w:rsidRPr="00C30B3C" w14:paraId="7F24A98D" w14:textId="77777777" w:rsidTr="00BF1871">
        <w:trPr>
          <w:cantSplit/>
          <w:trHeight w:val="1078"/>
        </w:trPr>
        <w:tc>
          <w:tcPr>
            <w:tcW w:w="506" w:type="dxa"/>
            <w:vMerge/>
          </w:tcPr>
          <w:p w14:paraId="78DF0D06" w14:textId="77777777" w:rsidR="00027F6D" w:rsidRPr="00A71ACA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3" w:type="dxa"/>
            <w:textDirection w:val="btLr"/>
          </w:tcPr>
          <w:p w14:paraId="200390A0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99" w:type="dxa"/>
          </w:tcPr>
          <w:p w14:paraId="43CFFDE7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3463">
              <w:rPr>
                <w:rFonts w:ascii="Times New Roman" w:hAnsi="Times New Roman"/>
                <w:b/>
                <w:sz w:val="20"/>
                <w:szCs w:val="20"/>
              </w:rPr>
              <w:t>1.1.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>проявляет готовность к умению применять знания об особенностях критического мышления</w:t>
            </w:r>
          </w:p>
          <w:p w14:paraId="1D4C4E1A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1397">
              <w:rPr>
                <w:rFonts w:ascii="Times New Roman" w:hAnsi="Times New Roman"/>
                <w:b/>
                <w:sz w:val="20"/>
                <w:szCs w:val="20"/>
              </w:rPr>
              <w:t>1.2.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применяет некоторые умения в применении  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>логиче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ских форм и процедур, в  рефлексии собственной 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 xml:space="preserve"> мыслительной деятельности.</w:t>
            </w:r>
          </w:p>
          <w:p w14:paraId="135D045B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>1.3.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частично проявляет некоторые умения анализа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информации </w:t>
            </w:r>
          </w:p>
          <w:p w14:paraId="727CC06B" w14:textId="77777777" w:rsidR="00027F6D" w:rsidRDefault="00027F6D" w:rsidP="00BF187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6EEACE7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D6BE046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4A35">
              <w:rPr>
                <w:rFonts w:ascii="Times New Roman" w:hAnsi="Times New Roman"/>
                <w:b/>
                <w:sz w:val="20"/>
                <w:szCs w:val="20"/>
              </w:rPr>
              <w:t>1.4.</w:t>
            </w:r>
            <w:r w:rsidRPr="00151ACA">
              <w:rPr>
                <w:rFonts w:ascii="Times New Roman" w:hAnsi="Times New Roman"/>
                <w:sz w:val="20"/>
                <w:szCs w:val="20"/>
              </w:rPr>
              <w:t>частично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проявляет незначительные умения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сложившиеся в науке оценки информации.</w:t>
            </w:r>
          </w:p>
          <w:p w14:paraId="2E87CCC6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частично проявляет некоторые умения в способах сопоставления 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</w:t>
            </w:r>
          </w:p>
          <w:p w14:paraId="2AC79EC6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722D969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EFB75ED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FE7C457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1.6.</w:t>
            </w:r>
            <w:r>
              <w:rPr>
                <w:rFonts w:ascii="Times New Roman" w:hAnsi="Times New Roman"/>
                <w:sz w:val="20"/>
                <w:szCs w:val="20"/>
              </w:rPr>
              <w:t>формулировать и аргументировать собственные суждения,</w:t>
            </w:r>
          </w:p>
          <w:p w14:paraId="6963FCC5" w14:textId="77777777" w:rsidR="00027F6D" w:rsidRDefault="00027F6D" w:rsidP="00BF1871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BE4F020" w14:textId="77777777" w:rsidR="00027F6D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DCDE4E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1.7</w:t>
            </w: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>частичноопределять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некоторые 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 xml:space="preserve"> практические последствия  предложенного решения задачи</w:t>
            </w:r>
          </w:p>
          <w:p w14:paraId="2C4938A5" w14:textId="77777777" w:rsidR="00027F6D" w:rsidRPr="002C78FF" w:rsidRDefault="00027F6D" w:rsidP="00BF187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5" w:type="dxa"/>
          </w:tcPr>
          <w:p w14:paraId="100ED169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3463">
              <w:rPr>
                <w:rFonts w:ascii="Times New Roman" w:hAnsi="Times New Roman"/>
                <w:b/>
                <w:sz w:val="20"/>
                <w:szCs w:val="20"/>
              </w:rPr>
              <w:t>1.1.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>частичноприменять критическое мышление</w:t>
            </w:r>
          </w:p>
          <w:p w14:paraId="238456DA" w14:textId="77777777" w:rsidR="00027F6D" w:rsidRDefault="00027F6D" w:rsidP="00BF187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704BB65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1397">
              <w:rPr>
                <w:rFonts w:ascii="Times New Roman" w:hAnsi="Times New Roman"/>
                <w:b/>
                <w:sz w:val="20"/>
                <w:szCs w:val="20"/>
              </w:rPr>
              <w:t>1.2.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частично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применять 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>логиче</w:t>
            </w:r>
            <w:r>
              <w:rPr>
                <w:rFonts w:ascii="Times New Roman" w:hAnsi="Times New Roman"/>
                <w:sz w:val="20"/>
                <w:szCs w:val="20"/>
              </w:rPr>
              <w:t>ские формы и процедуры, способен к  рефлексии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 xml:space="preserve"> собственной и чужой мыслительной деятельности.</w:t>
            </w:r>
          </w:p>
          <w:p w14:paraId="7B95CF21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D382318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>1.3.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незначительные умения анализа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информации с точки зрения временных и пространственных условий его возникновения.</w:t>
            </w:r>
          </w:p>
          <w:p w14:paraId="2DA71E2C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F3D3846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4A35">
              <w:rPr>
                <w:rFonts w:ascii="Times New Roman" w:hAnsi="Times New Roman"/>
                <w:b/>
                <w:sz w:val="20"/>
                <w:szCs w:val="20"/>
              </w:rPr>
              <w:t>1.4.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проявляет незначительные умения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сложившиеся в науке оценки информации.</w:t>
            </w:r>
          </w:p>
          <w:p w14:paraId="6AA4E1C5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.проявляет некоторые умения в способах сопоставления 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 с целью выявления их противоречий и поиска достоверных суждений</w:t>
            </w:r>
          </w:p>
          <w:p w14:paraId="527624A6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968C53B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1.6.</w:t>
            </w:r>
            <w:r>
              <w:rPr>
                <w:rFonts w:ascii="Times New Roman" w:hAnsi="Times New Roman"/>
                <w:sz w:val="20"/>
                <w:szCs w:val="20"/>
              </w:rPr>
              <w:t>формулировать и аргументировать собственные суждения, давать оценку информации</w:t>
            </w:r>
          </w:p>
          <w:p w14:paraId="63632280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D2F7FEF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1.7</w:t>
            </w: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>определять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некоторые 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 xml:space="preserve"> практические последствия  предложенного решения задачи</w:t>
            </w:r>
          </w:p>
          <w:p w14:paraId="524BE231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4316112" w14:textId="77777777" w:rsidR="00027F6D" w:rsidRPr="009801D7" w:rsidRDefault="00027F6D" w:rsidP="00BF187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2" w:type="dxa"/>
          </w:tcPr>
          <w:p w14:paraId="3565BF44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3463">
              <w:rPr>
                <w:rFonts w:ascii="Times New Roman" w:hAnsi="Times New Roman"/>
                <w:b/>
                <w:sz w:val="20"/>
                <w:szCs w:val="20"/>
              </w:rPr>
              <w:t>1.1.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>применять критическое мышление</w:t>
            </w:r>
          </w:p>
          <w:p w14:paraId="1B67515F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5A96FCB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032A71F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1397">
              <w:rPr>
                <w:rFonts w:ascii="Times New Roman" w:hAnsi="Times New Roman"/>
                <w:b/>
                <w:sz w:val="20"/>
                <w:szCs w:val="20"/>
              </w:rPr>
              <w:t>1.2.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применять 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>логиче</w:t>
            </w:r>
            <w:r>
              <w:rPr>
                <w:rFonts w:ascii="Times New Roman" w:hAnsi="Times New Roman"/>
                <w:sz w:val="20"/>
                <w:szCs w:val="20"/>
              </w:rPr>
              <w:t>ские формы и процедуры, способен к  рефлексии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 xml:space="preserve"> собственной и чужой мыслительной деятельности.</w:t>
            </w:r>
          </w:p>
          <w:p w14:paraId="22422B14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F7B576F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>1.3.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анализировать 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информации с точки зрения временных и пространственных условий его возникновения.</w:t>
            </w:r>
          </w:p>
          <w:p w14:paraId="19D62DDF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8AA70BE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DB413B9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0656CDD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4A35">
              <w:rPr>
                <w:rFonts w:ascii="Times New Roman" w:hAnsi="Times New Roman"/>
                <w:b/>
                <w:sz w:val="20"/>
                <w:szCs w:val="20"/>
              </w:rPr>
              <w:t>1.4.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анализировать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сложившиеся в науке оценки информации.</w:t>
            </w:r>
          </w:p>
          <w:p w14:paraId="1E0E06CC" w14:textId="77777777" w:rsidR="00027F6D" w:rsidRDefault="00027F6D" w:rsidP="00BF187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B276F8B" w14:textId="77777777" w:rsidR="00027F6D" w:rsidRDefault="00027F6D" w:rsidP="00BF187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.сопоставять разные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 с целью выявления их противоречий и поиска достоверных суждений</w:t>
            </w:r>
          </w:p>
          <w:p w14:paraId="52EEDA26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033B58E" w14:textId="77777777" w:rsidR="00027F6D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1.6.</w:t>
            </w:r>
            <w:r>
              <w:rPr>
                <w:rFonts w:ascii="Times New Roman" w:hAnsi="Times New Roman"/>
                <w:sz w:val="20"/>
                <w:szCs w:val="20"/>
              </w:rPr>
              <w:t>формулировать и аргументировать собственные суждения, давать оценку информации, принимать обоснованные решения</w:t>
            </w:r>
          </w:p>
          <w:p w14:paraId="4AC8C295" w14:textId="77777777" w:rsidR="00027F6D" w:rsidRPr="00A24A35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1.7</w:t>
            </w: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>определять практические последствия  предложенного решения задачи</w:t>
            </w:r>
          </w:p>
        </w:tc>
        <w:tc>
          <w:tcPr>
            <w:tcW w:w="1072" w:type="dxa"/>
            <w:textDirection w:val="btLr"/>
          </w:tcPr>
          <w:p w14:paraId="12DD983C" w14:textId="77777777" w:rsidR="00027F6D" w:rsidRDefault="00027F6D" w:rsidP="00BF1871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понятийный аппарат по проблеме исследования</w:t>
            </w:r>
          </w:p>
          <w:p w14:paraId="5A2601EC" w14:textId="77777777" w:rsidR="00027F6D" w:rsidRPr="00A71ACA" w:rsidRDefault="00027F6D" w:rsidP="00BF1871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научные статьи по проблеме исследования,  их качественный анализ</w:t>
            </w:r>
          </w:p>
        </w:tc>
      </w:tr>
      <w:tr w:rsidR="00027F6D" w:rsidRPr="00C30B3C" w14:paraId="08104BDB" w14:textId="77777777" w:rsidTr="00BF1871">
        <w:trPr>
          <w:cantSplit/>
          <w:trHeight w:val="1078"/>
        </w:trPr>
        <w:tc>
          <w:tcPr>
            <w:tcW w:w="506" w:type="dxa"/>
            <w:vMerge/>
          </w:tcPr>
          <w:p w14:paraId="3C8978DD" w14:textId="77777777" w:rsidR="00027F6D" w:rsidRPr="00A71ACA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3" w:type="dxa"/>
            <w:textDirection w:val="btLr"/>
          </w:tcPr>
          <w:p w14:paraId="00EE8CD5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99" w:type="dxa"/>
          </w:tcPr>
          <w:p w14:paraId="5A9D72FC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3463">
              <w:rPr>
                <w:rFonts w:ascii="Times New Roman" w:hAnsi="Times New Roman"/>
                <w:b/>
                <w:sz w:val="20"/>
                <w:szCs w:val="20"/>
              </w:rPr>
              <w:t>1.1.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>проявляет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готовность к овладению знаниями об особенностях </w:t>
            </w:r>
          </w:p>
          <w:p w14:paraId="655122CF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1397">
              <w:rPr>
                <w:rFonts w:ascii="Times New Roman" w:hAnsi="Times New Roman"/>
                <w:b/>
                <w:sz w:val="20"/>
                <w:szCs w:val="20"/>
              </w:rPr>
              <w:t>1.2.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частично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владеет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некоторыми 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>логиче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скими формами рефлексии собственной 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>мыслительной деятельности.</w:t>
            </w:r>
          </w:p>
          <w:p w14:paraId="74B14EC4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>1.3.</w:t>
            </w:r>
            <w:r w:rsidRPr="00C3514F">
              <w:rPr>
                <w:rFonts w:ascii="Times New Roman" w:hAnsi="Times New Roman"/>
                <w:sz w:val="20"/>
                <w:szCs w:val="20"/>
              </w:rPr>
              <w:t>частично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владеетнекоторыми способами анализа 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информации </w:t>
            </w:r>
          </w:p>
          <w:p w14:paraId="5127A0CD" w14:textId="77777777" w:rsidR="00027F6D" w:rsidRDefault="00027F6D" w:rsidP="00BF187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850AC04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9E40399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4A35">
              <w:rPr>
                <w:rFonts w:ascii="Times New Roman" w:hAnsi="Times New Roman"/>
                <w:b/>
                <w:sz w:val="20"/>
                <w:szCs w:val="20"/>
              </w:rPr>
              <w:t>1.4.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частично владеет некоторыми навыками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сложившиеся в науке оценки информации.</w:t>
            </w:r>
          </w:p>
          <w:p w14:paraId="4B6ADF05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.частично владеет некоторыми способами сопоставления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 xml:space="preserve">источники информации </w:t>
            </w:r>
          </w:p>
          <w:p w14:paraId="5DFAA5DF" w14:textId="77777777" w:rsidR="00027F6D" w:rsidRDefault="00027F6D" w:rsidP="00BF1871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3BA3ACB" w14:textId="77777777" w:rsidR="00027F6D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6E7555" w14:textId="77777777" w:rsidR="00027F6D" w:rsidRDefault="00027F6D" w:rsidP="00BF1871">
            <w:pPr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1.6.</w:t>
            </w:r>
            <w:r w:rsidRPr="00B040E7">
              <w:rPr>
                <w:rFonts w:ascii="Times New Roman" w:hAnsi="Times New Roman"/>
                <w:sz w:val="20"/>
                <w:szCs w:val="20"/>
              </w:rPr>
              <w:t xml:space="preserve">частично владеютнекоторыми способами </w:t>
            </w:r>
            <w:r>
              <w:rPr>
                <w:rFonts w:ascii="Times New Roman" w:hAnsi="Times New Roman"/>
                <w:sz w:val="20"/>
                <w:szCs w:val="20"/>
              </w:rPr>
              <w:t>формулирования собственных суждений, оценки информации</w:t>
            </w:r>
          </w:p>
          <w:p w14:paraId="0A9813D3" w14:textId="77777777" w:rsidR="00027F6D" w:rsidRPr="00B040E7" w:rsidRDefault="00027F6D" w:rsidP="00BF187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1.7</w:t>
            </w: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 xml:space="preserve">частично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владеет 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 xml:space="preserve">некоторыми </w:t>
            </w:r>
            <w:r>
              <w:rPr>
                <w:rFonts w:ascii="Times New Roman" w:hAnsi="Times New Roman"/>
                <w:sz w:val="20"/>
                <w:szCs w:val="20"/>
              </w:rPr>
              <w:t>способами определения практических последствий предложенного решения задач</w:t>
            </w:r>
          </w:p>
        </w:tc>
        <w:tc>
          <w:tcPr>
            <w:tcW w:w="2485" w:type="dxa"/>
          </w:tcPr>
          <w:p w14:paraId="073D463F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3463">
              <w:rPr>
                <w:rFonts w:ascii="Times New Roman" w:hAnsi="Times New Roman"/>
                <w:b/>
                <w:sz w:val="20"/>
                <w:szCs w:val="20"/>
              </w:rPr>
              <w:t>1.1.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>частично владеетзнаниями об особенностях критического мышления</w:t>
            </w:r>
          </w:p>
          <w:p w14:paraId="54BC8207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1397">
              <w:rPr>
                <w:rFonts w:ascii="Times New Roman" w:hAnsi="Times New Roman"/>
                <w:b/>
                <w:sz w:val="20"/>
                <w:szCs w:val="20"/>
              </w:rPr>
              <w:t>1.2.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некоторыми 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>логиче</w:t>
            </w:r>
            <w:r>
              <w:rPr>
                <w:rFonts w:ascii="Times New Roman" w:hAnsi="Times New Roman"/>
                <w:sz w:val="20"/>
                <w:szCs w:val="20"/>
              </w:rPr>
              <w:t>скими формами и процедурами рефлексии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 xml:space="preserve"> собственной и чужой мыслительной деятельности.</w:t>
            </w:r>
          </w:p>
          <w:p w14:paraId="5ED527A6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>1.3.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некоторыми способами анализа 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информации с точки зрения временных и пространственных условий его возникновения.</w:t>
            </w:r>
          </w:p>
          <w:p w14:paraId="325EF4BB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4A35">
              <w:rPr>
                <w:rFonts w:ascii="Times New Roman" w:hAnsi="Times New Roman"/>
                <w:b/>
                <w:sz w:val="20"/>
                <w:szCs w:val="20"/>
              </w:rPr>
              <w:t>1.4.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некоторыми способами 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сложившиеся в науке оценки информации.</w:t>
            </w:r>
          </w:p>
          <w:p w14:paraId="7FDF7336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A53D12F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.некоторыми способами сопоставления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 с целью выявления их противоречий и поиска достоверных суждений</w:t>
            </w:r>
          </w:p>
          <w:p w14:paraId="3C8CC793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1.6.</w:t>
            </w:r>
            <w:r w:rsidRPr="00B040E7">
              <w:rPr>
                <w:rFonts w:ascii="Times New Roman" w:hAnsi="Times New Roman"/>
                <w:sz w:val="20"/>
                <w:szCs w:val="20"/>
              </w:rPr>
              <w:t xml:space="preserve">некоторыми способами </w:t>
            </w:r>
            <w:r>
              <w:rPr>
                <w:rFonts w:ascii="Times New Roman" w:hAnsi="Times New Roman"/>
                <w:sz w:val="20"/>
                <w:szCs w:val="20"/>
              </w:rPr>
              <w:t>формулирования и аргументации собственных суждений, оценки информации</w:t>
            </w:r>
          </w:p>
          <w:p w14:paraId="7FD12186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5000AB1" w14:textId="77777777" w:rsidR="00027F6D" w:rsidRPr="009801D7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1.7</w:t>
            </w: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 xml:space="preserve">некоторыми </w:t>
            </w:r>
            <w:r>
              <w:rPr>
                <w:rFonts w:ascii="Times New Roman" w:hAnsi="Times New Roman"/>
                <w:sz w:val="20"/>
                <w:szCs w:val="20"/>
              </w:rPr>
              <w:t>способами определения практических последствий предложенного решения задач</w:t>
            </w:r>
          </w:p>
        </w:tc>
        <w:tc>
          <w:tcPr>
            <w:tcW w:w="2572" w:type="dxa"/>
          </w:tcPr>
          <w:p w14:paraId="3DA6E944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3463">
              <w:rPr>
                <w:rFonts w:ascii="Times New Roman" w:hAnsi="Times New Roman"/>
                <w:b/>
                <w:sz w:val="20"/>
                <w:szCs w:val="20"/>
              </w:rPr>
              <w:t>1.1.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>знаниями об особенностях критического мышления</w:t>
            </w:r>
          </w:p>
          <w:p w14:paraId="474F9BB0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4147B70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1397">
              <w:rPr>
                <w:rFonts w:ascii="Times New Roman" w:hAnsi="Times New Roman"/>
                <w:b/>
                <w:sz w:val="20"/>
                <w:szCs w:val="20"/>
              </w:rPr>
              <w:t>1.2.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>логиче</w:t>
            </w:r>
            <w:r>
              <w:rPr>
                <w:rFonts w:ascii="Times New Roman" w:hAnsi="Times New Roman"/>
                <w:sz w:val="20"/>
                <w:szCs w:val="20"/>
              </w:rPr>
              <w:t>скими формами и процедурами рефлексии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 xml:space="preserve"> собственной и чужой мыслительной деятельности.</w:t>
            </w:r>
          </w:p>
          <w:p w14:paraId="30D062FC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5723B95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>1.3.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способами анализа 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информации с точки зрения временных и пространственных условий его возникновения.</w:t>
            </w:r>
          </w:p>
          <w:p w14:paraId="4A649B65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0AA4A7C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FF833E3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4A35">
              <w:rPr>
                <w:rFonts w:ascii="Times New Roman" w:hAnsi="Times New Roman"/>
                <w:b/>
                <w:sz w:val="20"/>
                <w:szCs w:val="20"/>
              </w:rPr>
              <w:t>1.4.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навыками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сложившиеся в науке оценки информации.</w:t>
            </w:r>
          </w:p>
          <w:p w14:paraId="1FEB7830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76E927F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7F6C96F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.способами сопоставления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 с целью выявления их противоречий и поиска достоверных суждений</w:t>
            </w:r>
          </w:p>
          <w:p w14:paraId="319A831D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FA4B692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1.6.</w:t>
            </w:r>
            <w:r w:rsidRPr="00B040E7">
              <w:rPr>
                <w:rFonts w:ascii="Times New Roman" w:hAnsi="Times New Roman"/>
                <w:sz w:val="20"/>
                <w:szCs w:val="20"/>
              </w:rPr>
              <w:t xml:space="preserve">способами </w:t>
            </w:r>
            <w:r>
              <w:rPr>
                <w:rFonts w:ascii="Times New Roman" w:hAnsi="Times New Roman"/>
                <w:sz w:val="20"/>
                <w:szCs w:val="20"/>
              </w:rPr>
              <w:t>формулирования и аргументации собственных суждений, оценки информации, принятия обоснованных решений</w:t>
            </w:r>
          </w:p>
          <w:p w14:paraId="3CFCBA02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678B6B1" w14:textId="77777777" w:rsidR="00027F6D" w:rsidRPr="009C5793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1.7</w:t>
            </w: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способами определения практических последствий предложенного решения задач</w:t>
            </w:r>
          </w:p>
        </w:tc>
        <w:tc>
          <w:tcPr>
            <w:tcW w:w="1072" w:type="dxa"/>
            <w:textDirection w:val="btLr"/>
          </w:tcPr>
          <w:p w14:paraId="20058795" w14:textId="77777777" w:rsidR="00027F6D" w:rsidRDefault="00027F6D" w:rsidP="00BF1871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Анализ  с научной литературой</w:t>
            </w:r>
          </w:p>
          <w:p w14:paraId="0F2F2C75" w14:textId="77777777" w:rsidR="00027F6D" w:rsidRDefault="00027F6D" w:rsidP="00BF1871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интерпретации научных данных, их обобщением </w:t>
            </w:r>
          </w:p>
          <w:p w14:paraId="1FC9495E" w14:textId="77777777" w:rsidR="00027F6D" w:rsidRPr="00A71ACA" w:rsidRDefault="00027F6D" w:rsidP="00BF1871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</w:tr>
      <w:tr w:rsidR="00027F6D" w:rsidRPr="00C30B3C" w14:paraId="3EB982CA" w14:textId="77777777" w:rsidTr="00BF1871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743AC694" w14:textId="77777777" w:rsidR="00027F6D" w:rsidRPr="00247693" w:rsidRDefault="00027F6D" w:rsidP="00BF18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769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ОПК-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713" w:type="dxa"/>
            <w:textDirection w:val="btLr"/>
          </w:tcPr>
          <w:p w14:paraId="0DE11A8C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99" w:type="dxa"/>
          </w:tcPr>
          <w:p w14:paraId="0FC42D3A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36B8"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частично знает некоторые  особенности и закономерности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>психофизического развития обучающихся разного возраста, в том числе с ограниченными возможностями здоровья.</w:t>
            </w:r>
          </w:p>
          <w:p w14:paraId="7407BEAB" w14:textId="77777777" w:rsidR="00027F6D" w:rsidRPr="002C36B8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6B8">
              <w:rPr>
                <w:rFonts w:ascii="Times New Roman" w:hAnsi="Times New Roman"/>
                <w:b/>
                <w:sz w:val="20"/>
                <w:szCs w:val="20"/>
              </w:rPr>
              <w:t>8.2.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частично знает некоторые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 xml:space="preserve">научно-методическое обоснование процесса образования обучающихся с ОВЗ. </w:t>
            </w:r>
          </w:p>
          <w:p w14:paraId="682A9397" w14:textId="77777777" w:rsidR="00027F6D" w:rsidRPr="00A71ACA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  <w:r>
              <w:rPr>
                <w:rFonts w:ascii="Times New Roman" w:hAnsi="Times New Roman"/>
                <w:sz w:val="20"/>
                <w:szCs w:val="20"/>
              </w:rPr>
              <w:t>. частично знает некоторые методы и приемы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анализа педагогической ситуации, профессиональной рефлексии на основе специальных научных знаний</w:t>
            </w:r>
          </w:p>
        </w:tc>
        <w:tc>
          <w:tcPr>
            <w:tcW w:w="2485" w:type="dxa"/>
          </w:tcPr>
          <w:p w14:paraId="446CF03B" w14:textId="77777777" w:rsidR="00027F6D" w:rsidRPr="00153097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>некоторые  особенности и закономерности психофизического развития обучающихся разного возраста, в том числе с ограниченными возможностями здоровья.</w:t>
            </w:r>
          </w:p>
          <w:p w14:paraId="2248E240" w14:textId="77777777" w:rsidR="00027F6D" w:rsidRPr="00153097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11C6A6B" w14:textId="77777777" w:rsidR="00027F6D" w:rsidRPr="00153097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>8.2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. некоторые научно-методическое обоснование процесса образования обучающихся с ОВЗ. </w:t>
            </w:r>
          </w:p>
          <w:p w14:paraId="1A2B7B6B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12A649B" w14:textId="77777777" w:rsidR="00027F6D" w:rsidRPr="00153097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  <w:r>
              <w:rPr>
                <w:rFonts w:ascii="Times New Roman" w:hAnsi="Times New Roman"/>
                <w:sz w:val="20"/>
                <w:szCs w:val="20"/>
              </w:rPr>
              <w:t>. некоторые методы и приемы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анализа педагогической ситуации, профессиональной рефлексии на основе специальных научных знаний</w:t>
            </w:r>
          </w:p>
        </w:tc>
        <w:tc>
          <w:tcPr>
            <w:tcW w:w="2572" w:type="dxa"/>
          </w:tcPr>
          <w:p w14:paraId="226252A5" w14:textId="77777777" w:rsidR="00027F6D" w:rsidRPr="00153097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 xml:space="preserve">8.1 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>основные особенности и закономерности психофизического развития обучающихся разного возраста, в том числе с ограниченными возможностями здоровья.</w:t>
            </w:r>
          </w:p>
          <w:p w14:paraId="31095098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D65AA17" w14:textId="77777777" w:rsidR="00027F6D" w:rsidRPr="00153097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03B0A26" w14:textId="77777777" w:rsidR="00027F6D" w:rsidRPr="00153097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>8.2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. научно-методическое обоснование процесса образования обучающихся с ОВЗ. </w:t>
            </w:r>
          </w:p>
          <w:p w14:paraId="04012CD3" w14:textId="77777777" w:rsidR="00027F6D" w:rsidRPr="00153097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C214609" w14:textId="77777777" w:rsidR="00027F6D" w:rsidRPr="00153097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388A7A0" w14:textId="77777777" w:rsidR="00027F6D" w:rsidRPr="00153097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  <w:r>
              <w:rPr>
                <w:rFonts w:ascii="Times New Roman" w:hAnsi="Times New Roman"/>
                <w:sz w:val="20"/>
                <w:szCs w:val="20"/>
              </w:rPr>
              <w:t>. методы и приемы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анализа педагогической ситуации, профессиональной рефлексии на основе специальных научных знаний.</w:t>
            </w:r>
          </w:p>
          <w:p w14:paraId="0C939599" w14:textId="77777777" w:rsidR="00027F6D" w:rsidRPr="00153097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2" w:type="dxa"/>
            <w:textDirection w:val="btLr"/>
          </w:tcPr>
          <w:p w14:paraId="14DEB459" w14:textId="77777777" w:rsidR="00027F6D" w:rsidRPr="00A71ACA" w:rsidRDefault="00027F6D" w:rsidP="00BF1871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27F6D" w:rsidRPr="00C30B3C" w14:paraId="304C99D2" w14:textId="77777777" w:rsidTr="00BF1871">
        <w:trPr>
          <w:cantSplit/>
          <w:trHeight w:val="1078"/>
        </w:trPr>
        <w:tc>
          <w:tcPr>
            <w:tcW w:w="506" w:type="dxa"/>
            <w:vMerge/>
          </w:tcPr>
          <w:p w14:paraId="6DDB4BA8" w14:textId="77777777" w:rsidR="00027F6D" w:rsidRPr="00A71ACA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3" w:type="dxa"/>
            <w:textDirection w:val="btLr"/>
          </w:tcPr>
          <w:p w14:paraId="10F268CA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99" w:type="dxa"/>
          </w:tcPr>
          <w:p w14:paraId="3EAAD17E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36B8"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частично выделять некоторые основные особенности и закономерности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 xml:space="preserve">психофизического развития обучающихся разного возраста, в том числе с </w:t>
            </w:r>
            <w:r>
              <w:rPr>
                <w:rFonts w:ascii="Times New Roman" w:hAnsi="Times New Roman"/>
                <w:sz w:val="20"/>
                <w:szCs w:val="20"/>
              </w:rPr>
              <w:t>ОВЗ</w:t>
            </w:r>
          </w:p>
          <w:p w14:paraId="3A33ACE2" w14:textId="77777777" w:rsidR="00027F6D" w:rsidRPr="00E01A66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1A66">
              <w:rPr>
                <w:rFonts w:ascii="Times New Roman" w:hAnsi="Times New Roman"/>
                <w:b/>
                <w:sz w:val="20"/>
                <w:szCs w:val="20"/>
              </w:rPr>
              <w:t>8.2.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частично проявляет незначительные умения в осуществлении научно-методического обоснования</w:t>
            </w:r>
            <w:r w:rsidRPr="00E01A66">
              <w:rPr>
                <w:rFonts w:ascii="Times New Roman" w:hAnsi="Times New Roman"/>
                <w:sz w:val="20"/>
                <w:szCs w:val="20"/>
              </w:rPr>
              <w:t xml:space="preserve"> процесса образования обучающихся с ОВЗ. </w:t>
            </w:r>
          </w:p>
          <w:p w14:paraId="6B7C3955" w14:textId="77777777" w:rsidR="00027F6D" w:rsidRPr="00A71ACA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  <w:r>
              <w:rPr>
                <w:rFonts w:ascii="Times New Roman" w:hAnsi="Times New Roman"/>
                <w:sz w:val="20"/>
                <w:szCs w:val="20"/>
              </w:rPr>
              <w:t>. частично применять некоторые методы и приемы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анализа педагогической ситуации, профессиональной рефлексии на основе специальных научных знаний.</w:t>
            </w:r>
          </w:p>
        </w:tc>
        <w:tc>
          <w:tcPr>
            <w:tcW w:w="2485" w:type="dxa"/>
          </w:tcPr>
          <w:p w14:paraId="17B06CEA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36B8"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выделять некоторые основные особенности и закономерности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>психофизического развития обучающихся разного возраста, в том числе с ограниченными возможностями здоровья.</w:t>
            </w:r>
          </w:p>
          <w:p w14:paraId="664F0A5F" w14:textId="77777777" w:rsidR="00027F6D" w:rsidRPr="00E01A66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1A66">
              <w:rPr>
                <w:rFonts w:ascii="Times New Roman" w:hAnsi="Times New Roman"/>
                <w:b/>
                <w:sz w:val="20"/>
                <w:szCs w:val="20"/>
              </w:rPr>
              <w:t>8.2.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проявляет незначительные умения в осуществлении научно-методического обоснования</w:t>
            </w:r>
            <w:r w:rsidRPr="00E01A66">
              <w:rPr>
                <w:rFonts w:ascii="Times New Roman" w:hAnsi="Times New Roman"/>
                <w:sz w:val="20"/>
                <w:szCs w:val="20"/>
              </w:rPr>
              <w:t xml:space="preserve"> процесса образования обучающихся с ОВЗ. </w:t>
            </w:r>
          </w:p>
          <w:p w14:paraId="014DD5A7" w14:textId="77777777" w:rsidR="00027F6D" w:rsidRPr="00E01A66" w:rsidRDefault="00027F6D" w:rsidP="00BF1871">
            <w:pPr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  <w:r>
              <w:rPr>
                <w:rFonts w:ascii="Times New Roman" w:hAnsi="Times New Roman"/>
                <w:sz w:val="20"/>
                <w:szCs w:val="20"/>
              </w:rPr>
              <w:t>. применять некоторые методы и приемы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анализа педагогической ситуации, профессиональной рефлексии на основе специальных научных знаний.</w:t>
            </w:r>
          </w:p>
        </w:tc>
        <w:tc>
          <w:tcPr>
            <w:tcW w:w="2572" w:type="dxa"/>
          </w:tcPr>
          <w:p w14:paraId="220A13CE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36B8"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выделять основные особенности и закономерности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>психофизического развития обучающихся разного возраста, в том числе с ограниченными возможностями здоровья.</w:t>
            </w:r>
          </w:p>
          <w:p w14:paraId="77A678C9" w14:textId="77777777" w:rsidR="00027F6D" w:rsidRPr="00E01A66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1A66">
              <w:rPr>
                <w:rFonts w:ascii="Times New Roman" w:hAnsi="Times New Roman"/>
                <w:b/>
                <w:sz w:val="20"/>
                <w:szCs w:val="20"/>
              </w:rPr>
              <w:t>8.2.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осуществлять</w:t>
            </w:r>
            <w:r w:rsidRPr="00E01A66">
              <w:rPr>
                <w:rFonts w:ascii="Times New Roman" w:hAnsi="Times New Roman"/>
                <w:sz w:val="20"/>
                <w:szCs w:val="20"/>
              </w:rPr>
              <w:t xml:space="preserve"> научно-методическое обоснование процесса образования обучающихся с ОВЗ. </w:t>
            </w:r>
          </w:p>
          <w:p w14:paraId="4874B024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F9633B7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04AB6C5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D525B63" w14:textId="77777777" w:rsidR="00027F6D" w:rsidRPr="00153097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  <w:r>
              <w:rPr>
                <w:rFonts w:ascii="Times New Roman" w:hAnsi="Times New Roman"/>
                <w:sz w:val="20"/>
                <w:szCs w:val="20"/>
              </w:rPr>
              <w:t>. применять методы и приемы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анализа педагогической ситуации, профессиональной рефлексии на основе специальных научных знаний.</w:t>
            </w:r>
          </w:p>
        </w:tc>
        <w:tc>
          <w:tcPr>
            <w:tcW w:w="1072" w:type="dxa"/>
            <w:textDirection w:val="btLr"/>
          </w:tcPr>
          <w:p w14:paraId="6B88CB2B" w14:textId="77777777" w:rsidR="00027F6D" w:rsidRDefault="00027F6D" w:rsidP="00BF1871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Выделение понятийного аппарата</w:t>
            </w:r>
          </w:p>
          <w:p w14:paraId="79E70F8D" w14:textId="77777777" w:rsidR="00027F6D" w:rsidRPr="00A71ACA" w:rsidRDefault="00027F6D" w:rsidP="00BF1871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Подбор научных статей</w:t>
            </w:r>
          </w:p>
        </w:tc>
      </w:tr>
      <w:tr w:rsidR="00027F6D" w:rsidRPr="00C30B3C" w14:paraId="4F031E37" w14:textId="77777777" w:rsidTr="00BF1871">
        <w:trPr>
          <w:cantSplit/>
          <w:trHeight w:val="1078"/>
        </w:trPr>
        <w:tc>
          <w:tcPr>
            <w:tcW w:w="506" w:type="dxa"/>
            <w:vMerge/>
          </w:tcPr>
          <w:p w14:paraId="05B5E209" w14:textId="77777777" w:rsidR="00027F6D" w:rsidRPr="00A71ACA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3" w:type="dxa"/>
            <w:textDirection w:val="btLr"/>
          </w:tcPr>
          <w:p w14:paraId="2DAD3775" w14:textId="77777777" w:rsidR="00027F6D" w:rsidRPr="00A71ACA" w:rsidRDefault="00027F6D" w:rsidP="00BF18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99" w:type="dxa"/>
          </w:tcPr>
          <w:p w14:paraId="69354237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36B8"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частично владеет некоторыми навыками оценки основных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 xml:space="preserve">особенностей и закономерностей психофизического развития обучающихся разного возраста, в том числе с </w:t>
            </w:r>
            <w:r>
              <w:rPr>
                <w:rFonts w:ascii="Times New Roman" w:hAnsi="Times New Roman"/>
                <w:sz w:val="20"/>
                <w:szCs w:val="20"/>
              </w:rPr>
              <w:t>ОВЗ</w:t>
            </w:r>
          </w:p>
          <w:p w14:paraId="3B3A3975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82FE9">
              <w:rPr>
                <w:rFonts w:ascii="Times New Roman" w:hAnsi="Times New Roman"/>
                <w:b/>
                <w:sz w:val="20"/>
                <w:szCs w:val="20"/>
              </w:rPr>
              <w:t>8.2.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частично владеет некоторыми навыками осуществления научно-методического обоснования процесса образования обучающихся с ОВЗ</w:t>
            </w:r>
          </w:p>
          <w:p w14:paraId="43BB128C" w14:textId="77777777" w:rsidR="00027F6D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5C2"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частично владеет некоторыми </w:t>
            </w:r>
            <w:r w:rsidRPr="00A235C2">
              <w:rPr>
                <w:rFonts w:ascii="Times New Roman" w:hAnsi="Times New Roman"/>
                <w:sz w:val="20"/>
                <w:szCs w:val="20"/>
              </w:rPr>
              <w:t>методами и приемами анализа педагогической ситуации, профессиональной рефлексии на основе специальных научных знаний</w:t>
            </w:r>
            <w:r w:rsidRPr="00096F09">
              <w:rPr>
                <w:rFonts w:ascii="Times New Roman" w:hAnsi="Times New Roman"/>
              </w:rPr>
              <w:t>.</w:t>
            </w:r>
          </w:p>
          <w:p w14:paraId="7AC364EA" w14:textId="77777777" w:rsidR="00027F6D" w:rsidRPr="00A71ACA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5" w:type="dxa"/>
          </w:tcPr>
          <w:p w14:paraId="35035FF7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36B8"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некоторыми навыками оценки основных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 xml:space="preserve">особенностей и закономерностей психофизического развития обучающихся разного возраста, в том числе с </w:t>
            </w:r>
            <w:r>
              <w:rPr>
                <w:rFonts w:ascii="Times New Roman" w:hAnsi="Times New Roman"/>
                <w:sz w:val="20"/>
                <w:szCs w:val="20"/>
              </w:rPr>
              <w:t>ОВЗ</w:t>
            </w:r>
          </w:p>
          <w:p w14:paraId="5D85636A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143CDCB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82FE9">
              <w:rPr>
                <w:rFonts w:ascii="Times New Roman" w:hAnsi="Times New Roman"/>
                <w:b/>
                <w:sz w:val="20"/>
                <w:szCs w:val="20"/>
              </w:rPr>
              <w:t>8.2.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некоторыми навыками осуществления научно-методического обоснования процесса образования обучающихся с ОВЗ</w:t>
            </w:r>
          </w:p>
          <w:p w14:paraId="013AE15B" w14:textId="77777777" w:rsidR="00027F6D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E41628" w14:textId="77777777" w:rsidR="00027F6D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5C2"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некоторыми </w:t>
            </w:r>
            <w:r w:rsidRPr="00A235C2">
              <w:rPr>
                <w:rFonts w:ascii="Times New Roman" w:hAnsi="Times New Roman"/>
                <w:sz w:val="20"/>
                <w:szCs w:val="20"/>
              </w:rPr>
              <w:t>методами и приемами анализа педагогической ситуации, профессиональной рефлексии на основе специальных научных знаний</w:t>
            </w:r>
            <w:r w:rsidRPr="00096F09">
              <w:rPr>
                <w:rFonts w:ascii="Times New Roman" w:hAnsi="Times New Roman"/>
              </w:rPr>
              <w:t>.</w:t>
            </w:r>
          </w:p>
          <w:p w14:paraId="2B32DBEB" w14:textId="77777777" w:rsidR="00027F6D" w:rsidRPr="00A235C2" w:rsidRDefault="00027F6D" w:rsidP="00BF187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2" w:type="dxa"/>
          </w:tcPr>
          <w:p w14:paraId="592B8E14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36B8"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.навыками оценки основных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>особенностей и закономерностей психофизического развития обучающихся разного возраста, в том числе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ОВЗ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6F66895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6171BBB" w14:textId="77777777" w:rsidR="00027F6D" w:rsidRDefault="00027F6D" w:rsidP="00BF187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F8FBBAA" w14:textId="77777777" w:rsidR="00027F6D" w:rsidRPr="00A82FE9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2FE9">
              <w:rPr>
                <w:rFonts w:ascii="Times New Roman" w:hAnsi="Times New Roman"/>
                <w:b/>
                <w:sz w:val="20"/>
                <w:szCs w:val="20"/>
              </w:rPr>
              <w:t>8.2.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навыками осуществления научно-методическогообоснования</w:t>
            </w:r>
            <w:r w:rsidRPr="00A82FE9">
              <w:rPr>
                <w:rFonts w:ascii="Times New Roman" w:hAnsi="Times New Roman"/>
                <w:sz w:val="20"/>
                <w:szCs w:val="20"/>
              </w:rPr>
              <w:t xml:space="preserve"> процесса образования обучающихся с ОВЗ. </w:t>
            </w:r>
          </w:p>
          <w:p w14:paraId="681F1D5B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CB61988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0FE3858" w14:textId="77777777" w:rsidR="00027F6D" w:rsidRPr="002C36B8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35C2"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A235C2">
              <w:rPr>
                <w:rFonts w:ascii="Times New Roman" w:hAnsi="Times New Roman"/>
                <w:sz w:val="20"/>
                <w:szCs w:val="20"/>
              </w:rPr>
              <w:t>методами и приемами анализа педагогической ситуации, профессиональной рефлексии на основе специальных научных знаний</w:t>
            </w:r>
            <w:r w:rsidRPr="00096F09">
              <w:rPr>
                <w:rFonts w:ascii="Times New Roman" w:hAnsi="Times New Roman"/>
              </w:rPr>
              <w:t>.</w:t>
            </w:r>
          </w:p>
        </w:tc>
        <w:tc>
          <w:tcPr>
            <w:tcW w:w="1072" w:type="dxa"/>
            <w:textDirection w:val="btLr"/>
          </w:tcPr>
          <w:p w14:paraId="73C45BD0" w14:textId="77777777" w:rsidR="00027F6D" w:rsidRPr="00A71ACA" w:rsidRDefault="00027F6D" w:rsidP="00BF1871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Качественный анализ статей по проблеме исследования</w:t>
            </w:r>
          </w:p>
        </w:tc>
      </w:tr>
      <w:tr w:rsidR="00027F6D" w:rsidRPr="00C30B3C" w14:paraId="499A0E58" w14:textId="77777777" w:rsidTr="00BF1871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45AB144C" w14:textId="77777777" w:rsidR="00027F6D" w:rsidRPr="00247693" w:rsidRDefault="00027F6D" w:rsidP="00BF18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7693">
              <w:rPr>
                <w:rFonts w:ascii="Times New Roman" w:hAnsi="Times New Roman"/>
                <w:b/>
                <w:sz w:val="20"/>
                <w:szCs w:val="20"/>
              </w:rPr>
              <w:t>ПК-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13" w:type="dxa"/>
            <w:textDirection w:val="btLr"/>
          </w:tcPr>
          <w:p w14:paraId="4F368C2A" w14:textId="77777777" w:rsidR="00027F6D" w:rsidRPr="00A71ACA" w:rsidRDefault="00027F6D" w:rsidP="00BF18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99" w:type="dxa"/>
          </w:tcPr>
          <w:p w14:paraId="7AABF7F4" w14:textId="77777777" w:rsidR="00027F6D" w:rsidRPr="00267515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7515"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  <w:r w:rsidRPr="00267515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частично знает некоторые</w:t>
            </w:r>
            <w:r w:rsidRPr="00267515">
              <w:rPr>
                <w:rFonts w:ascii="Times New Roman" w:hAnsi="Times New Roman"/>
                <w:sz w:val="20"/>
                <w:szCs w:val="20"/>
              </w:rPr>
              <w:t xml:space="preserve">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32543D88" w14:textId="77777777" w:rsidR="00027F6D" w:rsidRPr="00A71ACA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798A">
              <w:rPr>
                <w:rFonts w:ascii="Times New Roman" w:hAnsi="Times New Roman"/>
                <w:b/>
                <w:sz w:val="20"/>
                <w:szCs w:val="20"/>
              </w:rPr>
              <w:t>2.2.</w:t>
            </w:r>
            <w:r w:rsidRPr="00393524">
              <w:rPr>
                <w:rFonts w:ascii="Times New Roman" w:hAnsi="Times New Roman"/>
                <w:sz w:val="20"/>
                <w:szCs w:val="20"/>
              </w:rPr>
              <w:t xml:space="preserve">частично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знает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>некот</w:t>
            </w:r>
            <w:r>
              <w:rPr>
                <w:rFonts w:ascii="Times New Roman" w:hAnsi="Times New Roman"/>
                <w:sz w:val="20"/>
                <w:szCs w:val="20"/>
              </w:rPr>
              <w:t>орыеспособы взаимодействия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2485" w:type="dxa"/>
          </w:tcPr>
          <w:p w14:paraId="64C967D7" w14:textId="77777777" w:rsidR="00027F6D" w:rsidRPr="00267515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7515"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  <w:r w:rsidRPr="00267515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некоторые</w:t>
            </w:r>
            <w:r w:rsidRPr="00267515">
              <w:rPr>
                <w:rFonts w:ascii="Times New Roman" w:hAnsi="Times New Roman"/>
                <w:sz w:val="20"/>
                <w:szCs w:val="20"/>
              </w:rPr>
              <w:t xml:space="preserve">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1DA1905A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A2BA017" w14:textId="77777777" w:rsidR="00027F6D" w:rsidRPr="00A71ACA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798A">
              <w:rPr>
                <w:rFonts w:ascii="Times New Roman" w:hAnsi="Times New Roman"/>
                <w:b/>
                <w:sz w:val="20"/>
                <w:szCs w:val="20"/>
              </w:rPr>
              <w:t>2.2.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>некот</w:t>
            </w:r>
            <w:r>
              <w:rPr>
                <w:rFonts w:ascii="Times New Roman" w:hAnsi="Times New Roman"/>
                <w:sz w:val="20"/>
                <w:szCs w:val="20"/>
              </w:rPr>
              <w:t>орыеспособы взаимодействия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2572" w:type="dxa"/>
          </w:tcPr>
          <w:p w14:paraId="56A97290" w14:textId="77777777" w:rsidR="00027F6D" w:rsidRPr="00267515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7515"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  <w:r w:rsidRPr="00267515">
              <w:rPr>
                <w:rFonts w:ascii="Times New Roman" w:hAnsi="Times New Roman"/>
                <w:sz w:val="20"/>
                <w:szCs w:val="20"/>
              </w:rPr>
              <w:t xml:space="preserve">.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3D9CE0D8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66A92D7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19009D1" w14:textId="77777777" w:rsidR="00027F6D" w:rsidRPr="0036798A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798A">
              <w:rPr>
                <w:rFonts w:ascii="Times New Roman" w:hAnsi="Times New Roman"/>
                <w:b/>
                <w:sz w:val="20"/>
                <w:szCs w:val="20"/>
              </w:rPr>
              <w:t>2.2.</w:t>
            </w:r>
            <w:r>
              <w:rPr>
                <w:rFonts w:ascii="Times New Roman" w:hAnsi="Times New Roman"/>
                <w:sz w:val="20"/>
                <w:szCs w:val="20"/>
              </w:rPr>
              <w:t>способы взаимодействия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1072" w:type="dxa"/>
            <w:textDirection w:val="btLr"/>
          </w:tcPr>
          <w:p w14:paraId="0DD543E3" w14:textId="77777777" w:rsidR="00027F6D" w:rsidRPr="00A71ACA" w:rsidRDefault="00027F6D" w:rsidP="00BF1871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Качественный анализ научных статей</w:t>
            </w:r>
          </w:p>
        </w:tc>
      </w:tr>
      <w:tr w:rsidR="00027F6D" w:rsidRPr="00C30B3C" w14:paraId="104C5E0C" w14:textId="77777777" w:rsidTr="00BF1871">
        <w:trPr>
          <w:cantSplit/>
          <w:trHeight w:val="1078"/>
        </w:trPr>
        <w:tc>
          <w:tcPr>
            <w:tcW w:w="506" w:type="dxa"/>
            <w:vMerge/>
          </w:tcPr>
          <w:p w14:paraId="362511C2" w14:textId="77777777" w:rsidR="00027F6D" w:rsidRPr="00A71ACA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3" w:type="dxa"/>
            <w:textDirection w:val="btLr"/>
          </w:tcPr>
          <w:p w14:paraId="47272215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99" w:type="dxa"/>
          </w:tcPr>
          <w:p w14:paraId="43535AF7" w14:textId="77777777" w:rsidR="00027F6D" w:rsidRPr="0036798A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98A"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частично демонстрирует готовность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использовать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некоторые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6FD59FAD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93524">
              <w:rPr>
                <w:rFonts w:ascii="Times New Roman" w:hAnsi="Times New Roman"/>
                <w:b/>
                <w:sz w:val="20"/>
                <w:szCs w:val="20"/>
              </w:rPr>
              <w:t>2.2.</w:t>
            </w:r>
            <w:r w:rsidRPr="00393524">
              <w:rPr>
                <w:rFonts w:ascii="Times New Roman" w:hAnsi="Times New Roman"/>
                <w:sz w:val="20"/>
                <w:szCs w:val="20"/>
              </w:rPr>
              <w:t xml:space="preserve"> взаимодействовать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</w:t>
            </w:r>
          </w:p>
          <w:p w14:paraId="715BA9E7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3524">
              <w:rPr>
                <w:rFonts w:ascii="Times New Roman" w:hAnsi="Times New Roman"/>
                <w:sz w:val="20"/>
                <w:szCs w:val="20"/>
              </w:rPr>
              <w:t>(учитель-дефектолог, логопед, социальный педагог)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 обсуждении </w:t>
            </w:r>
          </w:p>
          <w:p w14:paraId="6491FF12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результатов психолого-педагогического исследования</w:t>
            </w:r>
          </w:p>
          <w:p w14:paraId="4FF354FE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5106CFD" w14:textId="77777777" w:rsidR="00027F6D" w:rsidRPr="00A71ACA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5" w:type="dxa"/>
          </w:tcPr>
          <w:p w14:paraId="22320226" w14:textId="77777777" w:rsidR="00027F6D" w:rsidRPr="0036798A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98A"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использовать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некоторые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73893648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1F4571F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5BF40EA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52A2633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3524">
              <w:rPr>
                <w:rFonts w:ascii="Times New Roman" w:hAnsi="Times New Roman"/>
                <w:b/>
                <w:sz w:val="20"/>
                <w:szCs w:val="20"/>
              </w:rPr>
              <w:t>2.2.</w:t>
            </w:r>
            <w:r>
              <w:rPr>
                <w:rFonts w:ascii="Times New Roman" w:hAnsi="Times New Roman"/>
                <w:sz w:val="20"/>
                <w:szCs w:val="20"/>
              </w:rPr>
              <w:t>обсуждать результаты</w:t>
            </w:r>
          </w:p>
          <w:p w14:paraId="4D086086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некоторых </w:t>
            </w:r>
            <w:r w:rsidRPr="00393524">
              <w:rPr>
                <w:rFonts w:ascii="Times New Roman" w:hAnsi="Times New Roman"/>
                <w:sz w:val="20"/>
                <w:szCs w:val="20"/>
              </w:rPr>
              <w:t>психол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ого-педагогического исследований и планирования </w:t>
            </w:r>
            <w:r w:rsidRPr="00393524">
              <w:rPr>
                <w:rFonts w:ascii="Times New Roman" w:hAnsi="Times New Roman"/>
                <w:sz w:val="20"/>
                <w:szCs w:val="20"/>
              </w:rPr>
              <w:t xml:space="preserve">образовательных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маршрутов для обучающихся с ОВЗ с другими специалистами </w:t>
            </w:r>
          </w:p>
          <w:p w14:paraId="556BC108" w14:textId="77777777" w:rsidR="00027F6D" w:rsidRPr="00A71ACA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3524">
              <w:rPr>
                <w:rFonts w:ascii="Times New Roman" w:hAnsi="Times New Roman"/>
                <w:sz w:val="20"/>
                <w:szCs w:val="20"/>
              </w:rPr>
              <w:t>(учитель-дефектолог, логопед, социальный педагог)</w:t>
            </w:r>
          </w:p>
        </w:tc>
        <w:tc>
          <w:tcPr>
            <w:tcW w:w="2572" w:type="dxa"/>
          </w:tcPr>
          <w:p w14:paraId="21D92D45" w14:textId="77777777" w:rsidR="00027F6D" w:rsidRPr="0036798A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98A"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использовать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23AA6FFB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C96C7B3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F77FDDD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952C6F9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3524">
              <w:rPr>
                <w:rFonts w:ascii="Times New Roman" w:hAnsi="Times New Roman"/>
                <w:b/>
                <w:sz w:val="20"/>
                <w:szCs w:val="20"/>
              </w:rPr>
              <w:t>2.2.</w:t>
            </w:r>
            <w:r>
              <w:rPr>
                <w:rFonts w:ascii="Times New Roman" w:hAnsi="Times New Roman"/>
                <w:sz w:val="20"/>
                <w:szCs w:val="20"/>
              </w:rPr>
              <w:t>обсуждать результаты</w:t>
            </w:r>
          </w:p>
          <w:p w14:paraId="57A8276E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3524">
              <w:rPr>
                <w:rFonts w:ascii="Times New Roman" w:hAnsi="Times New Roman"/>
                <w:sz w:val="20"/>
                <w:szCs w:val="20"/>
              </w:rPr>
              <w:t xml:space="preserve">психолого-педагогического исследования и планировании образовательных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маршрутов для обучающихся с ОВЗ с другими специалистами </w:t>
            </w:r>
          </w:p>
          <w:p w14:paraId="68FD9328" w14:textId="77777777" w:rsidR="00027F6D" w:rsidRPr="00393524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3524">
              <w:rPr>
                <w:rFonts w:ascii="Times New Roman" w:hAnsi="Times New Roman"/>
                <w:sz w:val="20"/>
                <w:szCs w:val="20"/>
              </w:rPr>
              <w:t>(учитель-дефектолог, логопед, социальный педагог)</w:t>
            </w:r>
          </w:p>
        </w:tc>
        <w:tc>
          <w:tcPr>
            <w:tcW w:w="1072" w:type="dxa"/>
            <w:textDirection w:val="btLr"/>
          </w:tcPr>
          <w:p w14:paraId="63034A75" w14:textId="77777777" w:rsidR="00027F6D" w:rsidRPr="00A71ACA" w:rsidRDefault="00027F6D" w:rsidP="00BF1871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</w:tr>
      <w:tr w:rsidR="00027F6D" w:rsidRPr="00C30B3C" w14:paraId="414977B0" w14:textId="77777777" w:rsidTr="00BF1871">
        <w:trPr>
          <w:cantSplit/>
          <w:trHeight w:val="1078"/>
        </w:trPr>
        <w:tc>
          <w:tcPr>
            <w:tcW w:w="506" w:type="dxa"/>
            <w:vMerge/>
          </w:tcPr>
          <w:p w14:paraId="5CC0A948" w14:textId="77777777" w:rsidR="00027F6D" w:rsidRPr="00247693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dxa"/>
            <w:textDirection w:val="btLr"/>
          </w:tcPr>
          <w:p w14:paraId="662B0E77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99" w:type="dxa"/>
          </w:tcPr>
          <w:p w14:paraId="1CD6C6DF" w14:textId="77777777" w:rsidR="00027F6D" w:rsidRPr="0036798A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98A">
              <w:rPr>
                <w:rFonts w:ascii="Times New Roman" w:hAnsi="Times New Roman"/>
                <w:b/>
                <w:sz w:val="20"/>
                <w:szCs w:val="20"/>
              </w:rPr>
              <w:t>2.1.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частично владеет некоторыми обобщенными и систематизированными знаниями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7698121B" w14:textId="77777777" w:rsidR="00027F6D" w:rsidRPr="00A71ACA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3524">
              <w:rPr>
                <w:rFonts w:ascii="Times New Roman" w:hAnsi="Times New Roman"/>
                <w:b/>
                <w:sz w:val="20"/>
                <w:szCs w:val="20"/>
              </w:rPr>
              <w:t>2.2.</w:t>
            </w:r>
            <w:r>
              <w:rPr>
                <w:rFonts w:ascii="Times New Roman" w:hAnsi="Times New Roman"/>
                <w:sz w:val="20"/>
                <w:szCs w:val="20"/>
              </w:rPr>
              <w:t>частично владеет некоторыми способами взаимодействия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</w:t>
            </w:r>
          </w:p>
        </w:tc>
        <w:tc>
          <w:tcPr>
            <w:tcW w:w="2485" w:type="dxa"/>
          </w:tcPr>
          <w:p w14:paraId="42FB7F62" w14:textId="77777777" w:rsidR="00027F6D" w:rsidRPr="0036798A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98A">
              <w:rPr>
                <w:rFonts w:ascii="Times New Roman" w:hAnsi="Times New Roman"/>
                <w:b/>
                <w:sz w:val="20"/>
                <w:szCs w:val="20"/>
              </w:rPr>
              <w:t>2.1.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некоторыми обобщенными и систематизированными знаниями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4552A9E5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F4C811F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5024E51" w14:textId="77777777" w:rsidR="00027F6D" w:rsidRPr="00A71ACA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3524">
              <w:rPr>
                <w:rFonts w:ascii="Times New Roman" w:hAnsi="Times New Roman"/>
                <w:b/>
                <w:sz w:val="20"/>
                <w:szCs w:val="20"/>
              </w:rPr>
              <w:t>2.2.</w:t>
            </w:r>
            <w:r>
              <w:rPr>
                <w:rFonts w:ascii="Times New Roman" w:hAnsi="Times New Roman"/>
                <w:sz w:val="20"/>
                <w:szCs w:val="20"/>
              </w:rPr>
              <w:t>некоторыми способами взаимодействия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</w:t>
            </w:r>
          </w:p>
        </w:tc>
        <w:tc>
          <w:tcPr>
            <w:tcW w:w="2572" w:type="dxa"/>
          </w:tcPr>
          <w:p w14:paraId="44833AEA" w14:textId="77777777" w:rsidR="00027F6D" w:rsidRPr="0036798A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98A">
              <w:rPr>
                <w:rFonts w:ascii="Times New Roman" w:hAnsi="Times New Roman"/>
                <w:b/>
                <w:sz w:val="20"/>
                <w:szCs w:val="20"/>
              </w:rPr>
              <w:t>2.1.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обобщенными и систематизированными знаниями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7977F367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9C1B2CD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6F52A07" w14:textId="77777777" w:rsidR="00027F6D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65A3A4A" w14:textId="77777777" w:rsidR="00027F6D" w:rsidRPr="00393524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3524">
              <w:rPr>
                <w:rFonts w:ascii="Times New Roman" w:hAnsi="Times New Roman"/>
                <w:b/>
                <w:sz w:val="20"/>
                <w:szCs w:val="20"/>
              </w:rPr>
              <w:t>2.2.</w:t>
            </w:r>
            <w:r>
              <w:rPr>
                <w:rFonts w:ascii="Times New Roman" w:hAnsi="Times New Roman"/>
                <w:sz w:val="20"/>
                <w:szCs w:val="20"/>
              </w:rPr>
              <w:t>способами взаимодействия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1072" w:type="dxa"/>
            <w:textDirection w:val="btLr"/>
          </w:tcPr>
          <w:p w14:paraId="2E7B0A5E" w14:textId="77777777" w:rsidR="00027F6D" w:rsidRPr="00A71ACA" w:rsidRDefault="00027F6D" w:rsidP="00BF1871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Реферат </w:t>
            </w:r>
          </w:p>
        </w:tc>
      </w:tr>
    </w:tbl>
    <w:p w14:paraId="3A8175FA" w14:textId="77777777" w:rsidR="00284B29" w:rsidRDefault="00284B29" w:rsidP="00284B29">
      <w:pPr>
        <w:pStyle w:val="aa"/>
        <w:tabs>
          <w:tab w:val="left" w:pos="567"/>
          <w:tab w:val="left" w:pos="1418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1397C5E6" w14:textId="77777777" w:rsidR="00027F6D" w:rsidRPr="00B97258" w:rsidRDefault="00284B29" w:rsidP="00284B29">
      <w:pPr>
        <w:pStyle w:val="aa"/>
        <w:tabs>
          <w:tab w:val="left" w:pos="567"/>
          <w:tab w:val="left" w:pos="1418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r w:rsidR="00027F6D" w:rsidRPr="00B97258">
        <w:rPr>
          <w:rFonts w:ascii="Times New Roman" w:hAnsi="Times New Roman"/>
          <w:b/>
          <w:sz w:val="28"/>
          <w:szCs w:val="28"/>
        </w:rPr>
        <w:t>Описание критериев</w:t>
      </w:r>
      <w:r w:rsidR="00027F6D">
        <w:rPr>
          <w:rFonts w:ascii="Times New Roman" w:hAnsi="Times New Roman"/>
          <w:b/>
          <w:sz w:val="28"/>
          <w:szCs w:val="28"/>
        </w:rPr>
        <w:t xml:space="preserve"> и шкал</w:t>
      </w:r>
      <w:r w:rsidR="00027F6D" w:rsidRPr="00B97258">
        <w:rPr>
          <w:rFonts w:ascii="Times New Roman" w:hAnsi="Times New Roman"/>
          <w:b/>
          <w:sz w:val="28"/>
          <w:szCs w:val="28"/>
        </w:rPr>
        <w:t xml:space="preserve"> оценивания </w:t>
      </w:r>
      <w:r w:rsidR="00027F6D">
        <w:rPr>
          <w:rFonts w:ascii="Times New Roman" w:hAnsi="Times New Roman"/>
          <w:b/>
          <w:sz w:val="28"/>
          <w:szCs w:val="28"/>
        </w:rPr>
        <w:br/>
        <w:t>результатов обучения по практике</w:t>
      </w:r>
    </w:p>
    <w:p w14:paraId="408FC65F" w14:textId="77777777" w:rsidR="00027F6D" w:rsidRPr="00B97258" w:rsidRDefault="00027F6D" w:rsidP="00027F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6B9FEBB" w14:textId="77777777" w:rsidR="00027F6D" w:rsidRPr="00E464CE" w:rsidRDefault="00027F6D" w:rsidP="00027F6D">
      <w:pPr>
        <w:spacing w:after="0" w:line="360" w:lineRule="auto"/>
        <w:ind w:firstLine="567"/>
        <w:jc w:val="both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</w:t>
      </w:r>
      <w:r w:rsidRPr="009E1B7D">
        <w:rPr>
          <w:rFonts w:ascii="Times New Roman" w:hAnsi="Times New Roman"/>
          <w:b/>
          <w:sz w:val="24"/>
          <w:szCs w:val="24"/>
        </w:rPr>
        <w:t>.</w:t>
      </w:r>
      <w:r>
        <w:rPr>
          <w:b/>
          <w:sz w:val="24"/>
          <w:szCs w:val="24"/>
        </w:rPr>
        <w:t>*</w:t>
      </w:r>
      <w:r w:rsidRPr="005E054C">
        <w:rPr>
          <w:rFonts w:ascii="Times New Roman" w:hAnsi="Times New Roman"/>
          <w:b/>
          <w:sz w:val="24"/>
          <w:szCs w:val="24"/>
        </w:rPr>
        <w:t>Критерии и шкалы оценивания результатов обучения при проведении текущего контроля успеваемости</w:t>
      </w:r>
      <w:r w:rsidRPr="00CC1ADE">
        <w:rPr>
          <w:rFonts w:ascii="Times New Roman" w:hAnsi="Times New Roman"/>
          <w:b/>
          <w:sz w:val="24"/>
          <w:szCs w:val="24"/>
        </w:rPr>
        <w:t>.</w:t>
      </w:r>
    </w:p>
    <w:p w14:paraId="086E2C12" w14:textId="77777777" w:rsidR="00027F6D" w:rsidRDefault="00027F6D" w:rsidP="00027F6D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B6452">
        <w:rPr>
          <w:rFonts w:ascii="Times New Roman" w:hAnsi="Times New Roman"/>
          <w:sz w:val="24"/>
          <w:szCs w:val="24"/>
        </w:rPr>
        <w:t>Текущий контроль п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</w:t>
      </w:r>
      <w:r>
        <w:rPr>
          <w:rFonts w:ascii="Times New Roman" w:hAnsi="Times New Roman"/>
          <w:bCs/>
          <w:color w:val="000000"/>
          <w:sz w:val="24"/>
          <w:szCs w:val="24"/>
          <w:lang w:eastAsia="zh-CN"/>
        </w:rPr>
        <w:t>проведением консультаций, проверкой выполнения заданий на каждом этапе практике. Контролируемые разделыпрактики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>, компетенции и оценочные средства представлены в таблице.</w:t>
      </w:r>
    </w:p>
    <w:p w14:paraId="059D63BE" w14:textId="77777777" w:rsidR="00027F6D" w:rsidRPr="000B6452" w:rsidRDefault="00027F6D" w:rsidP="00027F6D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</w:p>
    <w:tbl>
      <w:tblPr>
        <w:tblW w:w="9256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"/>
        <w:gridCol w:w="2177"/>
        <w:gridCol w:w="2268"/>
        <w:gridCol w:w="4253"/>
      </w:tblGrid>
      <w:tr w:rsidR="00027F6D" w:rsidRPr="000B6452" w14:paraId="736EA968" w14:textId="77777777" w:rsidTr="00BF1871">
        <w:tc>
          <w:tcPr>
            <w:tcW w:w="558" w:type="dxa"/>
            <w:vAlign w:val="center"/>
          </w:tcPr>
          <w:p w14:paraId="02082228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177" w:type="dxa"/>
            <w:vAlign w:val="center"/>
          </w:tcPr>
          <w:p w14:paraId="0D12F981" w14:textId="77777777" w:rsidR="00027F6D" w:rsidRPr="00560D22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71ACA">
              <w:rPr>
                <w:rFonts w:ascii="Times New Roman" w:hAnsi="Times New Roman"/>
                <w:sz w:val="20"/>
                <w:szCs w:val="20"/>
              </w:rPr>
              <w:t>азделы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(этапы)практики</w:t>
            </w:r>
            <w:r w:rsidRPr="00A71ACA">
              <w:rPr>
                <w:rFonts w:ascii="Times New Roman" w:hAnsi="Times New Roman"/>
                <w:sz w:val="20"/>
                <w:szCs w:val="20"/>
                <w:lang w:val="en-US"/>
              </w:rPr>
              <w:t>*</w:t>
            </w:r>
            <w:r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2268" w:type="dxa"/>
            <w:vAlign w:val="center"/>
          </w:tcPr>
          <w:p w14:paraId="2BFA7A59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 xml:space="preserve">Код контролируемой компетенции </w:t>
            </w:r>
          </w:p>
          <w:p w14:paraId="43346072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и/или индикаторы компетенции</w:t>
            </w:r>
          </w:p>
        </w:tc>
        <w:tc>
          <w:tcPr>
            <w:tcW w:w="4253" w:type="dxa"/>
            <w:vAlign w:val="center"/>
          </w:tcPr>
          <w:p w14:paraId="4B64C1E1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 xml:space="preserve">Наименование оценочного средства </w:t>
            </w:r>
          </w:p>
        </w:tc>
      </w:tr>
      <w:tr w:rsidR="00027F6D" w:rsidRPr="000B6452" w14:paraId="5FB3BFFD" w14:textId="77777777" w:rsidTr="00BF1871">
        <w:trPr>
          <w:trHeight w:val="860"/>
        </w:trPr>
        <w:tc>
          <w:tcPr>
            <w:tcW w:w="558" w:type="dxa"/>
          </w:tcPr>
          <w:p w14:paraId="7765DE5C" w14:textId="77777777" w:rsidR="00027F6D" w:rsidRPr="00A71ACA" w:rsidRDefault="00027F6D" w:rsidP="00027F6D">
            <w:pPr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7" w:type="dxa"/>
            <w:vAlign w:val="center"/>
          </w:tcPr>
          <w:p w14:paraId="1A1058B3" w14:textId="77777777" w:rsidR="00027F6D" w:rsidRPr="00A71ACA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2268" w:type="dxa"/>
            <w:vAlign w:val="center"/>
          </w:tcPr>
          <w:p w14:paraId="00278673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</w:t>
            </w:r>
          </w:p>
        </w:tc>
        <w:tc>
          <w:tcPr>
            <w:tcW w:w="4253" w:type="dxa"/>
            <w:vAlign w:val="center"/>
          </w:tcPr>
          <w:p w14:paraId="075D9ED5" w14:textId="77777777" w:rsidR="00027F6D" w:rsidRPr="00AA4ECA" w:rsidRDefault="00027F6D" w:rsidP="00BF187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ECA">
              <w:rPr>
                <w:rFonts w:ascii="Times New Roman" w:hAnsi="Times New Roman"/>
                <w:sz w:val="24"/>
                <w:szCs w:val="24"/>
              </w:rPr>
              <w:t>Теоретическая подготовка</w:t>
            </w:r>
          </w:p>
          <w:p w14:paraId="2DA2F592" w14:textId="77777777" w:rsidR="00027F6D" w:rsidRPr="00743ABF" w:rsidRDefault="00027F6D" w:rsidP="00BF187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color w:val="FF0000"/>
                <w:sz w:val="20"/>
                <w:szCs w:val="20"/>
                <w:highlight w:val="yellow"/>
              </w:rPr>
            </w:pPr>
          </w:p>
        </w:tc>
      </w:tr>
      <w:tr w:rsidR="00027F6D" w:rsidRPr="000B6452" w14:paraId="7654AD95" w14:textId="77777777" w:rsidTr="00BF1871">
        <w:trPr>
          <w:trHeight w:val="835"/>
        </w:trPr>
        <w:tc>
          <w:tcPr>
            <w:tcW w:w="558" w:type="dxa"/>
          </w:tcPr>
          <w:p w14:paraId="0DD93553" w14:textId="77777777" w:rsidR="00027F6D" w:rsidRPr="00A71ACA" w:rsidRDefault="00027F6D" w:rsidP="00027F6D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7" w:type="dxa"/>
            <w:vAlign w:val="center"/>
          </w:tcPr>
          <w:p w14:paraId="60DF7C3B" w14:textId="77777777" w:rsidR="00027F6D" w:rsidRPr="00A71ACA" w:rsidRDefault="00027F6D" w:rsidP="00BF1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</w:tc>
        <w:tc>
          <w:tcPr>
            <w:tcW w:w="2268" w:type="dxa"/>
            <w:vAlign w:val="center"/>
          </w:tcPr>
          <w:p w14:paraId="78ADBD6B" w14:textId="77777777" w:rsidR="00027F6D" w:rsidRDefault="00027F6D" w:rsidP="00BF187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</w:t>
            </w:r>
          </w:p>
          <w:p w14:paraId="3C48B7D8" w14:textId="77777777" w:rsidR="00027F6D" w:rsidRDefault="00027F6D" w:rsidP="00BF187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</w:t>
            </w:r>
          </w:p>
          <w:p w14:paraId="4CC1AA9E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ОПК-8</w:t>
            </w:r>
          </w:p>
        </w:tc>
        <w:tc>
          <w:tcPr>
            <w:tcW w:w="4253" w:type="dxa"/>
            <w:vAlign w:val="center"/>
          </w:tcPr>
          <w:p w14:paraId="3CBB3E60" w14:textId="77777777" w:rsidR="00027F6D" w:rsidRPr="00354F49" w:rsidRDefault="00027F6D" w:rsidP="00BF1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4F49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рактическое задание</w:t>
            </w:r>
          </w:p>
        </w:tc>
      </w:tr>
      <w:tr w:rsidR="00027F6D" w:rsidRPr="000B6452" w14:paraId="3236231B" w14:textId="77777777" w:rsidTr="00BF1871">
        <w:trPr>
          <w:trHeight w:val="1100"/>
        </w:trPr>
        <w:tc>
          <w:tcPr>
            <w:tcW w:w="558" w:type="dxa"/>
          </w:tcPr>
          <w:p w14:paraId="29941CA0" w14:textId="77777777" w:rsidR="00027F6D" w:rsidRPr="00A71ACA" w:rsidRDefault="00027F6D" w:rsidP="00027F6D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7" w:type="dxa"/>
            <w:vAlign w:val="center"/>
          </w:tcPr>
          <w:p w14:paraId="321AE464" w14:textId="77777777" w:rsidR="00027F6D" w:rsidRPr="00A71ACA" w:rsidRDefault="00027F6D" w:rsidP="00BF1871">
            <w:pPr>
              <w:keepNext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2268" w:type="dxa"/>
            <w:vAlign w:val="center"/>
          </w:tcPr>
          <w:p w14:paraId="4CB8A7FE" w14:textId="77777777" w:rsidR="00027F6D" w:rsidRDefault="00027F6D" w:rsidP="00BF187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</w:t>
            </w:r>
          </w:p>
          <w:p w14:paraId="6311A90B" w14:textId="77777777" w:rsidR="00027F6D" w:rsidRDefault="00027F6D" w:rsidP="00BF187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</w:t>
            </w:r>
          </w:p>
          <w:p w14:paraId="378EE8CF" w14:textId="77777777" w:rsidR="00027F6D" w:rsidRPr="00A71ACA" w:rsidRDefault="00027F6D" w:rsidP="00BF187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ОПК-8</w:t>
            </w:r>
          </w:p>
        </w:tc>
        <w:tc>
          <w:tcPr>
            <w:tcW w:w="4253" w:type="dxa"/>
            <w:vAlign w:val="center"/>
          </w:tcPr>
          <w:p w14:paraId="00861090" w14:textId="77777777" w:rsidR="00027F6D" w:rsidRPr="00354F49" w:rsidRDefault="00027F6D" w:rsidP="00BF1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4F49">
              <w:rPr>
                <w:rFonts w:ascii="Times New Roman" w:hAnsi="Times New Roman"/>
                <w:sz w:val="24"/>
                <w:szCs w:val="24"/>
              </w:rPr>
              <w:t>Аналитический отчет по практике</w:t>
            </w:r>
          </w:p>
        </w:tc>
      </w:tr>
    </w:tbl>
    <w:p w14:paraId="61ED7E87" w14:textId="77777777" w:rsidR="00027F6D" w:rsidRDefault="00027F6D" w:rsidP="00027F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kern w:val="24"/>
          <w:sz w:val="24"/>
          <w:szCs w:val="24"/>
        </w:rPr>
      </w:pPr>
    </w:p>
    <w:p w14:paraId="6F1BDD77" w14:textId="77777777" w:rsidR="00027F6D" w:rsidRPr="00EF5F25" w:rsidRDefault="00027F6D" w:rsidP="00027F6D">
      <w:pPr>
        <w:spacing w:after="0"/>
        <w:ind w:left="1196" w:right="454"/>
        <w:jc w:val="center"/>
        <w:rPr>
          <w:rFonts w:ascii="Times New Roman" w:hAnsi="Times New Roman"/>
          <w:b/>
          <w:sz w:val="24"/>
        </w:rPr>
      </w:pPr>
      <w:r w:rsidRPr="00EF5F25">
        <w:rPr>
          <w:rFonts w:ascii="Times New Roman" w:hAnsi="Times New Roman"/>
          <w:b/>
          <w:sz w:val="24"/>
        </w:rPr>
        <w:t xml:space="preserve">Критерии и шкалы оценивания результатов обучения при проведении текущего контроля успеваемости. </w:t>
      </w:r>
    </w:p>
    <w:p w14:paraId="1B0C0D47" w14:textId="77777777" w:rsidR="00027F6D" w:rsidRPr="00EF5F25" w:rsidRDefault="00027F6D" w:rsidP="00027F6D">
      <w:pPr>
        <w:spacing w:after="0"/>
        <w:ind w:left="1196" w:right="454"/>
        <w:jc w:val="center"/>
        <w:rPr>
          <w:rFonts w:ascii="Times New Roman" w:hAnsi="Times New Roman"/>
          <w:b/>
          <w:sz w:val="24"/>
        </w:rPr>
      </w:pPr>
    </w:p>
    <w:p w14:paraId="386617C3" w14:textId="77777777" w:rsidR="00027F6D" w:rsidRDefault="00027F6D" w:rsidP="00027F6D">
      <w:pPr>
        <w:spacing w:after="0"/>
        <w:ind w:left="1196" w:right="454"/>
        <w:jc w:val="center"/>
        <w:rPr>
          <w:rFonts w:ascii="Times New Roman" w:hAnsi="Times New Roman"/>
          <w:b/>
          <w:sz w:val="24"/>
        </w:rPr>
      </w:pPr>
      <w:r w:rsidRPr="00EF5F25">
        <w:rPr>
          <w:rFonts w:ascii="Times New Roman" w:hAnsi="Times New Roman"/>
          <w:b/>
          <w:sz w:val="24"/>
        </w:rPr>
        <w:t xml:space="preserve">Критерии и шкала оценивания </w:t>
      </w:r>
      <w:r>
        <w:rPr>
          <w:rFonts w:ascii="Times New Roman" w:hAnsi="Times New Roman"/>
          <w:b/>
          <w:sz w:val="24"/>
        </w:rPr>
        <w:t>теоретической подготовки</w:t>
      </w:r>
    </w:p>
    <w:p w14:paraId="3FAA6BCE" w14:textId="77777777" w:rsidR="00027F6D" w:rsidRDefault="00027F6D" w:rsidP="00027F6D">
      <w:pPr>
        <w:spacing w:after="0"/>
        <w:ind w:left="1196" w:right="454"/>
        <w:jc w:val="center"/>
        <w:rPr>
          <w:rFonts w:ascii="Times New Roman" w:hAnsi="Times New Roman"/>
          <w:b/>
          <w:sz w:val="24"/>
        </w:rPr>
      </w:pPr>
    </w:p>
    <w:tbl>
      <w:tblPr>
        <w:tblW w:w="93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2"/>
        <w:gridCol w:w="7518"/>
      </w:tblGrid>
      <w:tr w:rsidR="00027F6D" w:rsidRPr="00EF5F25" w14:paraId="63A3D387" w14:textId="77777777" w:rsidTr="00BF1871">
        <w:trPr>
          <w:trHeight w:hRule="exact" w:val="563"/>
        </w:trPr>
        <w:tc>
          <w:tcPr>
            <w:tcW w:w="1872" w:type="dxa"/>
          </w:tcPr>
          <w:p w14:paraId="07F6A11F" w14:textId="77777777" w:rsidR="00027F6D" w:rsidRDefault="00027F6D" w:rsidP="00BF1871">
            <w:pPr>
              <w:pStyle w:val="TableParagraph"/>
              <w:ind w:left="328" w:firstLine="253"/>
              <w:rPr>
                <w:rFonts w:ascii="Times New Roman" w:hAnsi="Times New Roman"/>
                <w:sz w:val="24"/>
                <w:lang w:val="ru-RU"/>
              </w:rPr>
            </w:pPr>
            <w:r w:rsidRPr="00EF5F25">
              <w:rPr>
                <w:rFonts w:ascii="Times New Roman" w:hAnsi="Times New Roman"/>
                <w:sz w:val="24"/>
              </w:rPr>
              <w:t>Шкала</w:t>
            </w:r>
          </w:p>
          <w:p w14:paraId="1B8FC93A" w14:textId="77777777" w:rsidR="00027F6D" w:rsidRPr="00EF5F25" w:rsidRDefault="00027F6D" w:rsidP="00BF1871">
            <w:pPr>
              <w:pStyle w:val="TableParagraph"/>
              <w:ind w:left="328" w:firstLine="253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оценивания</w:t>
            </w:r>
          </w:p>
        </w:tc>
        <w:tc>
          <w:tcPr>
            <w:tcW w:w="7518" w:type="dxa"/>
          </w:tcPr>
          <w:p w14:paraId="76277AED" w14:textId="77777777" w:rsidR="00027F6D" w:rsidRPr="00EF5F25" w:rsidRDefault="00027F6D" w:rsidP="00BF1871">
            <w:pPr>
              <w:pStyle w:val="TableParagraph"/>
              <w:spacing w:before="135"/>
              <w:ind w:left="2622" w:right="26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Критерииоценивания</w:t>
            </w:r>
          </w:p>
        </w:tc>
      </w:tr>
      <w:tr w:rsidR="00027F6D" w:rsidRPr="00EF5F25" w14:paraId="1DC8BE64" w14:textId="77777777" w:rsidTr="00BF1871">
        <w:trPr>
          <w:trHeight w:hRule="exact" w:val="996"/>
        </w:trPr>
        <w:tc>
          <w:tcPr>
            <w:tcW w:w="1872" w:type="dxa"/>
          </w:tcPr>
          <w:p w14:paraId="1EF6BE95" w14:textId="77777777" w:rsidR="00027F6D" w:rsidRPr="00EF5F25" w:rsidRDefault="00027F6D" w:rsidP="00BF187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z w:val="24"/>
              </w:rPr>
              <w:t>«отлично»</w:t>
            </w:r>
          </w:p>
        </w:tc>
        <w:tc>
          <w:tcPr>
            <w:tcW w:w="7518" w:type="dxa"/>
          </w:tcPr>
          <w:p w14:paraId="7AFA1A1D" w14:textId="77777777" w:rsidR="00027F6D" w:rsidRDefault="00027F6D" w:rsidP="00BF1871">
            <w:pPr>
              <w:pStyle w:val="aa"/>
              <w:widowControl w:val="0"/>
              <w:tabs>
                <w:tab w:val="left" w:pos="281"/>
              </w:tabs>
              <w:spacing w:after="0" w:line="240" w:lineRule="auto"/>
              <w:ind w:left="101" w:right="869"/>
              <w:contextualSpacing w:val="0"/>
              <w:jc w:val="both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Теоретическаяподготовка осуществлена в полной мере (100% посещение лекций, легко ориентируется в интернет-ресурсах и поиске научной информации в нем)</w:t>
            </w:r>
          </w:p>
          <w:p w14:paraId="67C8CF62" w14:textId="77777777" w:rsidR="00027F6D" w:rsidRPr="00EF5F25" w:rsidRDefault="00027F6D" w:rsidP="00BF1871">
            <w:pPr>
              <w:pStyle w:val="aa"/>
              <w:widowControl w:val="0"/>
              <w:tabs>
                <w:tab w:val="left" w:pos="281"/>
              </w:tabs>
              <w:spacing w:after="0" w:line="240" w:lineRule="auto"/>
              <w:ind w:left="101" w:right="86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F6D" w:rsidRPr="00EF5F25" w14:paraId="3FFD7DB2" w14:textId="77777777" w:rsidTr="00BF1871">
        <w:trPr>
          <w:trHeight w:hRule="exact" w:val="976"/>
        </w:trPr>
        <w:tc>
          <w:tcPr>
            <w:tcW w:w="1872" w:type="dxa"/>
          </w:tcPr>
          <w:p w14:paraId="393CC95C" w14:textId="77777777" w:rsidR="00027F6D" w:rsidRPr="00EF5F25" w:rsidRDefault="00027F6D" w:rsidP="00BF187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z w:val="24"/>
              </w:rPr>
              <w:t>«хорошо»</w:t>
            </w:r>
          </w:p>
        </w:tc>
        <w:tc>
          <w:tcPr>
            <w:tcW w:w="7518" w:type="dxa"/>
          </w:tcPr>
          <w:p w14:paraId="6C05AFC0" w14:textId="77777777" w:rsidR="00027F6D" w:rsidRDefault="00027F6D" w:rsidP="00BF1871">
            <w:pPr>
              <w:pStyle w:val="aa"/>
              <w:widowControl w:val="0"/>
              <w:tabs>
                <w:tab w:val="left" w:pos="281"/>
              </w:tabs>
              <w:spacing w:after="0" w:line="240" w:lineRule="auto"/>
              <w:ind w:left="101" w:right="869"/>
              <w:contextualSpacing w:val="0"/>
              <w:jc w:val="both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Теоретическая подготовка осуществлена в неполной мере (80% посещение лекций, ориентируется в некоторых интернет-ресурсах)</w:t>
            </w:r>
          </w:p>
          <w:p w14:paraId="31345715" w14:textId="77777777" w:rsidR="00027F6D" w:rsidRPr="00EF5F25" w:rsidRDefault="00027F6D" w:rsidP="00BF1871">
            <w:pPr>
              <w:pStyle w:val="aa"/>
              <w:widowControl w:val="0"/>
              <w:tabs>
                <w:tab w:val="left" w:pos="291"/>
              </w:tabs>
              <w:spacing w:after="0" w:line="240" w:lineRule="auto"/>
              <w:ind w:left="0" w:right="10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7F6D" w:rsidRPr="00EF5F25" w14:paraId="1DFD8D3B" w14:textId="77777777" w:rsidTr="00BF1871">
        <w:trPr>
          <w:trHeight w:hRule="exact" w:val="852"/>
        </w:trPr>
        <w:tc>
          <w:tcPr>
            <w:tcW w:w="1872" w:type="dxa"/>
          </w:tcPr>
          <w:p w14:paraId="7ACBF0EC" w14:textId="77777777" w:rsidR="00027F6D" w:rsidRPr="00EF5F25" w:rsidRDefault="00027F6D" w:rsidP="00BF1871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«удовлетворительно»</w:t>
            </w:r>
          </w:p>
        </w:tc>
        <w:tc>
          <w:tcPr>
            <w:tcW w:w="7518" w:type="dxa"/>
          </w:tcPr>
          <w:p w14:paraId="7CE69713" w14:textId="77777777" w:rsidR="00027F6D" w:rsidRDefault="00027F6D" w:rsidP="00BF1871">
            <w:pPr>
              <w:pStyle w:val="aa"/>
              <w:widowControl w:val="0"/>
              <w:tabs>
                <w:tab w:val="left" w:pos="281"/>
              </w:tabs>
              <w:spacing w:after="0" w:line="240" w:lineRule="auto"/>
              <w:ind w:left="101" w:right="869"/>
              <w:contextualSpacing w:val="0"/>
              <w:jc w:val="both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Теоретическаяподготовка частично (50% посещение лекций, ориентируется в указанных интернет-ресурсах)</w:t>
            </w:r>
          </w:p>
          <w:p w14:paraId="353EB228" w14:textId="77777777" w:rsidR="00027F6D" w:rsidRDefault="00027F6D" w:rsidP="00BF1871">
            <w:pPr>
              <w:pStyle w:val="aa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pacing w:val="-1"/>
                <w:sz w:val="24"/>
              </w:rPr>
            </w:pPr>
          </w:p>
          <w:p w14:paraId="414584EB" w14:textId="77777777" w:rsidR="00027F6D" w:rsidRDefault="00027F6D" w:rsidP="00BF1871">
            <w:pPr>
              <w:pStyle w:val="aa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pacing w:val="-1"/>
                <w:sz w:val="24"/>
              </w:rPr>
            </w:pPr>
          </w:p>
          <w:p w14:paraId="230903CA" w14:textId="77777777" w:rsidR="00027F6D" w:rsidRDefault="00027F6D" w:rsidP="00BF1871">
            <w:pPr>
              <w:pStyle w:val="aa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pacing w:val="-1"/>
                <w:sz w:val="24"/>
              </w:rPr>
            </w:pPr>
          </w:p>
          <w:p w14:paraId="2BE31CBF" w14:textId="77777777" w:rsidR="00027F6D" w:rsidRDefault="00027F6D" w:rsidP="00BF1871">
            <w:pPr>
              <w:pStyle w:val="aa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pacing w:val="-1"/>
                <w:sz w:val="24"/>
              </w:rPr>
            </w:pPr>
          </w:p>
          <w:p w14:paraId="42D2A65A" w14:textId="77777777" w:rsidR="00027F6D" w:rsidRDefault="00027F6D" w:rsidP="00BF1871">
            <w:pPr>
              <w:pStyle w:val="aa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pacing w:val="-1"/>
                <w:sz w:val="24"/>
              </w:rPr>
            </w:pPr>
          </w:p>
          <w:p w14:paraId="264491CE" w14:textId="77777777" w:rsidR="00027F6D" w:rsidRDefault="00027F6D" w:rsidP="00BF1871">
            <w:pPr>
              <w:pStyle w:val="aa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pacing w:val="-1"/>
                <w:sz w:val="24"/>
              </w:rPr>
            </w:pPr>
          </w:p>
          <w:p w14:paraId="2F9A4DC6" w14:textId="77777777" w:rsidR="00027F6D" w:rsidRDefault="00027F6D" w:rsidP="00BF1871">
            <w:pPr>
              <w:pStyle w:val="aa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pacing w:val="-1"/>
                <w:sz w:val="24"/>
              </w:rPr>
            </w:pPr>
          </w:p>
          <w:p w14:paraId="4DA678C6" w14:textId="77777777" w:rsidR="00027F6D" w:rsidRPr="00EF5F25" w:rsidRDefault="00027F6D" w:rsidP="00BF1871">
            <w:pPr>
              <w:pStyle w:val="aa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pacing w:val="-1"/>
                <w:sz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 xml:space="preserve">Теоретический вопрос раскрыт неполно и/или </w:t>
            </w:r>
          </w:p>
          <w:p w14:paraId="06742797" w14:textId="77777777" w:rsidR="00027F6D" w:rsidRPr="00EF5F25" w:rsidRDefault="00027F6D" w:rsidP="00BF1871">
            <w:pPr>
              <w:pStyle w:val="aa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pacing w:val="-1"/>
                <w:sz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 xml:space="preserve">- не приведены примеры, </w:t>
            </w:r>
          </w:p>
          <w:p w14:paraId="311F6F4C" w14:textId="77777777" w:rsidR="00027F6D" w:rsidRPr="00EF5F25" w:rsidRDefault="00027F6D" w:rsidP="00BF1871">
            <w:pPr>
              <w:pStyle w:val="aa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- отсутствуют комментарии</w:t>
            </w:r>
          </w:p>
        </w:tc>
      </w:tr>
      <w:tr w:rsidR="00027F6D" w:rsidRPr="00EF5F25" w14:paraId="145154B9" w14:textId="77777777" w:rsidTr="00BF1871">
        <w:trPr>
          <w:trHeight w:val="533"/>
        </w:trPr>
        <w:tc>
          <w:tcPr>
            <w:tcW w:w="1872" w:type="dxa"/>
          </w:tcPr>
          <w:p w14:paraId="231FC303" w14:textId="77777777" w:rsidR="00027F6D" w:rsidRPr="00EF5F25" w:rsidRDefault="00027F6D" w:rsidP="00BF1871">
            <w:pPr>
              <w:pStyle w:val="TableParagraph"/>
              <w:spacing w:before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«неудовлетворительно»</w:t>
            </w:r>
          </w:p>
        </w:tc>
        <w:tc>
          <w:tcPr>
            <w:tcW w:w="7518" w:type="dxa"/>
          </w:tcPr>
          <w:p w14:paraId="148914DF" w14:textId="77777777" w:rsidR="00027F6D" w:rsidRDefault="00027F6D" w:rsidP="00BF1871">
            <w:pPr>
              <w:pStyle w:val="aa"/>
              <w:widowControl w:val="0"/>
              <w:tabs>
                <w:tab w:val="left" w:pos="281"/>
              </w:tabs>
              <w:spacing w:after="0" w:line="240" w:lineRule="auto"/>
              <w:ind w:left="101" w:right="869"/>
              <w:contextualSpacing w:val="0"/>
              <w:jc w:val="both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Теоретическаяподготовка не осуществлена (менее 50% посещение лекций, не ориентируется в указанных интернет-ресурсах)</w:t>
            </w:r>
          </w:p>
          <w:p w14:paraId="69F26D20" w14:textId="77777777" w:rsidR="00027F6D" w:rsidRPr="00EF5F25" w:rsidRDefault="00027F6D" w:rsidP="00BF1871">
            <w:pPr>
              <w:pStyle w:val="TableParagraph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</w:tc>
      </w:tr>
    </w:tbl>
    <w:p w14:paraId="0F2BE67F" w14:textId="77777777" w:rsidR="00027F6D" w:rsidRPr="00EF5F25" w:rsidRDefault="00027F6D" w:rsidP="00027F6D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22364CD6" w14:textId="77777777" w:rsidR="00027F6D" w:rsidRPr="0022386D" w:rsidRDefault="00027F6D" w:rsidP="00027F6D">
      <w:pPr>
        <w:pStyle w:val="4"/>
        <w:spacing w:before="69"/>
        <w:ind w:left="1863" w:right="210"/>
        <w:rPr>
          <w:rFonts w:ascii="Times New Roman" w:hAnsi="Times New Roman"/>
          <w:b w:val="0"/>
          <w:bCs w:val="0"/>
          <w:i/>
          <w:sz w:val="24"/>
          <w:szCs w:val="24"/>
        </w:rPr>
      </w:pPr>
      <w:r w:rsidRPr="0022386D">
        <w:rPr>
          <w:rFonts w:ascii="Times New Roman" w:hAnsi="Times New Roman"/>
          <w:sz w:val="24"/>
          <w:szCs w:val="24"/>
        </w:rPr>
        <w:t>Критерии и шкала оценивания практических заданий</w:t>
      </w:r>
    </w:p>
    <w:tbl>
      <w:tblPr>
        <w:tblW w:w="9384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7513"/>
      </w:tblGrid>
      <w:tr w:rsidR="00027F6D" w:rsidRPr="00EF5F25" w14:paraId="00F7CC64" w14:textId="77777777" w:rsidTr="00BF1871">
        <w:trPr>
          <w:trHeight w:hRule="exact" w:val="55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82E7826" w14:textId="77777777" w:rsidR="00027F6D" w:rsidRPr="00EF5F25" w:rsidRDefault="00027F6D" w:rsidP="00BF1871">
            <w:pPr>
              <w:pStyle w:val="TableParagraph"/>
              <w:ind w:left="331" w:firstLine="253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z w:val="24"/>
              </w:rPr>
              <w:t>Шкала</w:t>
            </w:r>
            <w:r w:rsidRPr="00EF5F25">
              <w:rPr>
                <w:rFonts w:ascii="Times New Roman" w:hAnsi="Times New Roman"/>
                <w:spacing w:val="-1"/>
                <w:sz w:val="24"/>
              </w:rPr>
              <w:t>оценивания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9C40B71" w14:textId="77777777" w:rsidR="00027F6D" w:rsidRPr="00EF5F25" w:rsidRDefault="00027F6D" w:rsidP="00BF1871">
            <w:pPr>
              <w:pStyle w:val="TableParagraph"/>
              <w:spacing w:before="133"/>
              <w:ind w:left="2622" w:right="26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Критерииоценивания</w:t>
            </w:r>
          </w:p>
        </w:tc>
      </w:tr>
      <w:tr w:rsidR="00027F6D" w:rsidRPr="00EF5F25" w14:paraId="6C0C7E27" w14:textId="77777777" w:rsidTr="00BF1871">
        <w:trPr>
          <w:trHeight w:hRule="exact" w:val="1982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D68BFBE" w14:textId="77777777" w:rsidR="00027F6D" w:rsidRPr="00EF5F25" w:rsidRDefault="00027F6D" w:rsidP="00BF187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z w:val="24"/>
              </w:rPr>
              <w:t>«отлично»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690A454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Практические задания выполнено верно: </w:t>
            </w:r>
          </w:p>
          <w:p w14:paraId="25FD1AAF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-проведена качественная разработка программы научного исследования с правильным выделением объекта, предмета, целей и задач;</w:t>
            </w:r>
          </w:p>
          <w:p w14:paraId="79F58243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 правильно подобраны научные статьи по выбранной теме исследования с полным их реферативным изложением ; процент авторства составляет более 30%.</w:t>
            </w:r>
          </w:p>
          <w:p w14:paraId="5A934A9C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</w:p>
          <w:p w14:paraId="5FA22FB1" w14:textId="77777777" w:rsidR="00027F6D" w:rsidRPr="00891705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27F6D" w:rsidRPr="00EF5F25" w14:paraId="0BD6B4FD" w14:textId="77777777" w:rsidTr="00BF1871">
        <w:trPr>
          <w:trHeight w:val="685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36508ABD" w14:textId="77777777" w:rsidR="00027F6D" w:rsidRPr="00EF5F25" w:rsidRDefault="00027F6D" w:rsidP="00BF187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z w:val="24"/>
              </w:rPr>
              <w:t>«хорошо»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4AE75624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Практические задания не в полной мере выполнено верно: </w:t>
            </w:r>
          </w:p>
          <w:p w14:paraId="27E088FB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-проведена  разработка программы научного исследования с правильным выделением объекта, предмета, целей и задач;</w:t>
            </w:r>
          </w:p>
          <w:p w14:paraId="6BF3E038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 правильно подобраны научные статьи по выбранной теме;</w:t>
            </w:r>
          </w:p>
          <w:p w14:paraId="05EDB8C9" w14:textId="77777777" w:rsidR="00027F6D" w:rsidRPr="00EF5F25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 верное реферативное изложение научных статей; процент авторства составляет более 20-30%.</w:t>
            </w:r>
          </w:p>
        </w:tc>
      </w:tr>
      <w:tr w:rsidR="00027F6D" w:rsidRPr="00EF5F25" w14:paraId="79DBD1FD" w14:textId="77777777" w:rsidTr="00BF1871">
        <w:trPr>
          <w:trHeight w:hRule="exact" w:val="116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6EA09B4" w14:textId="77777777" w:rsidR="00027F6D" w:rsidRPr="00EF5F25" w:rsidRDefault="00027F6D" w:rsidP="00BF1871">
            <w:pPr>
              <w:pStyle w:val="TableParagraph"/>
              <w:spacing w:line="27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«удовлетвори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EF5F25">
              <w:rPr>
                <w:rFonts w:ascii="Times New Roman" w:hAnsi="Times New Roman"/>
                <w:spacing w:val="-1"/>
                <w:sz w:val="24"/>
              </w:rPr>
              <w:t>тельно»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B831649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Практические задания выполнены частично :</w:t>
            </w:r>
          </w:p>
          <w:p w14:paraId="0EFAA479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-проведена  некоторая разработка программы научного исследования;</w:t>
            </w:r>
          </w:p>
          <w:p w14:paraId="4084610B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 имеется некоторое реферативное изложение стате;. процент авторства составляет более менее 20%.</w:t>
            </w:r>
          </w:p>
          <w:p w14:paraId="318BA77B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</w:p>
          <w:p w14:paraId="55A4F445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</w:p>
          <w:p w14:paraId="343BEC0F" w14:textId="77777777" w:rsidR="00027F6D" w:rsidRPr="00EF5F25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27F6D" w:rsidRPr="00EF5F25" w14:paraId="29002CDE" w14:textId="77777777" w:rsidTr="00BF1871">
        <w:trPr>
          <w:trHeight w:hRule="exact" w:val="697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3CF40" w14:textId="77777777" w:rsidR="00027F6D" w:rsidRPr="00EF5F25" w:rsidRDefault="00027F6D" w:rsidP="00BF187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«неудовлетвори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EF5F25">
              <w:rPr>
                <w:rFonts w:ascii="Times New Roman" w:hAnsi="Times New Roman"/>
                <w:spacing w:val="-1"/>
                <w:sz w:val="24"/>
              </w:rPr>
              <w:t>тельно»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272EF" w14:textId="77777777" w:rsidR="00027F6D" w:rsidRPr="00EF5F25" w:rsidRDefault="00027F6D" w:rsidP="00BF1871">
            <w:pPr>
              <w:pStyle w:val="TableParagraph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ind w:left="103" w:right="10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Практические  задания</w:t>
            </w:r>
            <w:r w:rsidRPr="00EF5F2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не выполнен</w:t>
            </w: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ы</w:t>
            </w:r>
          </w:p>
        </w:tc>
      </w:tr>
    </w:tbl>
    <w:p w14:paraId="06C61133" w14:textId="77777777" w:rsidR="00027F6D" w:rsidRPr="00EF5F25" w:rsidRDefault="00027F6D" w:rsidP="00027F6D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778E8F1E" w14:textId="77777777" w:rsidR="00027F6D" w:rsidRPr="00EF5F25" w:rsidRDefault="00027F6D" w:rsidP="00027F6D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EF5F25">
        <w:rPr>
          <w:rFonts w:ascii="Times New Roman" w:hAnsi="Times New Roman"/>
          <w:b/>
          <w:bCs/>
          <w:sz w:val="24"/>
          <w:szCs w:val="24"/>
        </w:rPr>
        <w:t xml:space="preserve">Критерии и шкала оценивания </w:t>
      </w:r>
      <w:r>
        <w:rPr>
          <w:rFonts w:ascii="Times New Roman" w:hAnsi="Times New Roman"/>
          <w:b/>
          <w:bCs/>
          <w:sz w:val="24"/>
          <w:szCs w:val="24"/>
        </w:rPr>
        <w:t xml:space="preserve">аналитического </w:t>
      </w:r>
      <w:r w:rsidRPr="00EF5F25">
        <w:rPr>
          <w:rFonts w:ascii="Times New Roman" w:hAnsi="Times New Roman"/>
          <w:b/>
          <w:bCs/>
          <w:sz w:val="24"/>
          <w:szCs w:val="24"/>
        </w:rPr>
        <w:t>отчета</w:t>
      </w:r>
    </w:p>
    <w:tbl>
      <w:tblPr>
        <w:tblW w:w="9384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7513"/>
      </w:tblGrid>
      <w:tr w:rsidR="00027F6D" w:rsidRPr="00EF5F25" w14:paraId="38EA4838" w14:textId="77777777" w:rsidTr="00BF1871">
        <w:trPr>
          <w:trHeight w:hRule="exact" w:val="55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3155794" w14:textId="77777777" w:rsidR="00027F6D" w:rsidRDefault="00027F6D" w:rsidP="00BF1871">
            <w:pPr>
              <w:pStyle w:val="TableParagraph"/>
              <w:ind w:left="331" w:firstLine="253"/>
              <w:rPr>
                <w:rFonts w:ascii="Times New Roman" w:hAnsi="Times New Roman"/>
                <w:sz w:val="24"/>
                <w:lang w:val="ru-RU"/>
              </w:rPr>
            </w:pPr>
            <w:r w:rsidRPr="00EF5F25">
              <w:rPr>
                <w:rFonts w:ascii="Times New Roman" w:hAnsi="Times New Roman"/>
                <w:sz w:val="24"/>
              </w:rPr>
              <w:t>Шкала</w:t>
            </w:r>
          </w:p>
          <w:p w14:paraId="54CD8EF9" w14:textId="77777777" w:rsidR="00027F6D" w:rsidRPr="00EF5F25" w:rsidRDefault="00027F6D" w:rsidP="00BF1871">
            <w:pPr>
              <w:pStyle w:val="TableParagraph"/>
              <w:ind w:left="331" w:firstLine="253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оценивания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CF2C7DD" w14:textId="77777777" w:rsidR="00027F6D" w:rsidRPr="00EF5F25" w:rsidRDefault="00027F6D" w:rsidP="00BF1871">
            <w:pPr>
              <w:pStyle w:val="TableParagraph"/>
              <w:spacing w:before="133"/>
              <w:ind w:left="2622" w:right="26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Критерииоценивания</w:t>
            </w:r>
          </w:p>
        </w:tc>
      </w:tr>
      <w:tr w:rsidR="00027F6D" w:rsidRPr="00EF5F25" w14:paraId="590D4DAB" w14:textId="77777777" w:rsidTr="00BF1871">
        <w:trPr>
          <w:trHeight w:hRule="exact" w:val="2010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EE16B95" w14:textId="77777777" w:rsidR="00027F6D" w:rsidRPr="00EF5F25" w:rsidRDefault="00027F6D" w:rsidP="00BF187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z w:val="24"/>
              </w:rPr>
              <w:t>«отлично»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8E8E16E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Аналитический отчет выполнен верно: </w:t>
            </w:r>
          </w:p>
          <w:p w14:paraId="191D42E8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-представлена качественная разработка программы научного исследования с правильным выделением объекта, предмета, целей и задач;</w:t>
            </w:r>
          </w:p>
          <w:p w14:paraId="129C8132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 представлены правильно подобранные научные статьи по выбранной теме исследования с полным их реферативным изложением; процент авторства составляет более 30%.</w:t>
            </w:r>
          </w:p>
          <w:p w14:paraId="19151683" w14:textId="77777777" w:rsidR="00027F6D" w:rsidRPr="00EF5F25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27F6D" w:rsidRPr="00EF5F25" w14:paraId="706271DA" w14:textId="77777777" w:rsidTr="00BF1871">
        <w:trPr>
          <w:trHeight w:val="1407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6E698E28" w14:textId="77777777" w:rsidR="00027F6D" w:rsidRPr="00EF5F25" w:rsidRDefault="00027F6D" w:rsidP="00BF187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z w:val="24"/>
              </w:rPr>
              <w:t>«хорошо»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627F8A18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Аналитический отчет не в полной мере выполнен верно: </w:t>
            </w:r>
          </w:p>
          <w:p w14:paraId="51E19468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-представлена программа научного исследования с правильным выделением объекта, предмета, целей и задач;</w:t>
            </w:r>
          </w:p>
          <w:p w14:paraId="560743E1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 представленные подобранные научные статьи по выбранной теме;</w:t>
            </w:r>
          </w:p>
          <w:p w14:paraId="6FC3F05E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 представлен реферат; процент авторства составляет более 20-30%.</w:t>
            </w:r>
          </w:p>
          <w:p w14:paraId="4AE939FD" w14:textId="77777777" w:rsidR="00027F6D" w:rsidRPr="00EF5F25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27F6D" w:rsidRPr="00EF5F25" w14:paraId="33101631" w14:textId="77777777" w:rsidTr="00BF1871">
        <w:trPr>
          <w:trHeight w:hRule="exact" w:val="1321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BB6BB53" w14:textId="77777777" w:rsidR="00027F6D" w:rsidRPr="00EF5F25" w:rsidRDefault="00027F6D" w:rsidP="00BF1871">
            <w:pPr>
              <w:pStyle w:val="TableParagraph"/>
              <w:spacing w:line="27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«удовлетвори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EF5F25">
              <w:rPr>
                <w:rFonts w:ascii="Times New Roman" w:hAnsi="Times New Roman"/>
                <w:spacing w:val="-1"/>
                <w:sz w:val="24"/>
              </w:rPr>
              <w:t>тельно»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C3D0DD4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Аналитический отчет выполнен частично :</w:t>
            </w:r>
          </w:p>
          <w:p w14:paraId="4D488470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-частично представлена  программа научного исследования;</w:t>
            </w:r>
          </w:p>
          <w:p w14:paraId="720D916E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 представлено некоторое реферативное изложение статей; процент авторства составляет более менее 20%.</w:t>
            </w:r>
          </w:p>
          <w:p w14:paraId="0D911383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</w:p>
          <w:p w14:paraId="11A64775" w14:textId="77777777" w:rsidR="00027F6D" w:rsidRPr="00EF5F25" w:rsidRDefault="00027F6D" w:rsidP="00BF1871">
            <w:pPr>
              <w:pStyle w:val="TableParagraph"/>
              <w:tabs>
                <w:tab w:val="left" w:pos="424"/>
                <w:tab w:val="left" w:pos="1123"/>
                <w:tab w:val="left" w:pos="2264"/>
                <w:tab w:val="left" w:pos="3892"/>
                <w:tab w:val="left" w:pos="5241"/>
                <w:tab w:val="left" w:pos="5718"/>
                <w:tab w:val="left" w:pos="7152"/>
              </w:tabs>
              <w:ind w:left="103" w:right="10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27F6D" w:rsidRPr="00EF5F25" w14:paraId="4B03CD88" w14:textId="77777777" w:rsidTr="00BF1871">
        <w:trPr>
          <w:trHeight w:hRule="exact" w:val="588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0229B" w14:textId="77777777" w:rsidR="00027F6D" w:rsidRPr="00EF5F25" w:rsidRDefault="00027F6D" w:rsidP="00BF187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«неудовлетвори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EF5F25">
              <w:rPr>
                <w:rFonts w:ascii="Times New Roman" w:hAnsi="Times New Roman"/>
                <w:spacing w:val="-1"/>
                <w:sz w:val="24"/>
              </w:rPr>
              <w:t>тельно»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C4EC1" w14:textId="77777777" w:rsidR="00027F6D" w:rsidRDefault="00027F6D" w:rsidP="00BF1871">
            <w:pPr>
              <w:pStyle w:val="TableParagraph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ind w:left="103" w:right="106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Аналитический отчет не представлен и/или представлен в ненадлежащем виде (без соблюдения предъявляемых требований)</w:t>
            </w:r>
          </w:p>
          <w:p w14:paraId="7D560FA9" w14:textId="77777777" w:rsidR="00027F6D" w:rsidRDefault="00027F6D" w:rsidP="00BF1871">
            <w:pPr>
              <w:pStyle w:val="TableParagraph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ind w:left="103" w:right="106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</w:p>
          <w:p w14:paraId="69A3C685" w14:textId="77777777" w:rsidR="00027F6D" w:rsidRPr="00EF5F25" w:rsidRDefault="00027F6D" w:rsidP="00BF1871">
            <w:pPr>
              <w:pStyle w:val="TableParagraph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ind w:right="106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14:paraId="6BF0C5DA" w14:textId="77777777" w:rsidR="00027F6D" w:rsidRDefault="00027F6D" w:rsidP="00027F6D">
      <w:pPr>
        <w:spacing w:before="69" w:after="0"/>
        <w:ind w:left="1196" w:right="454"/>
        <w:jc w:val="center"/>
        <w:rPr>
          <w:rFonts w:ascii="Times New Roman" w:hAnsi="Times New Roman"/>
          <w:b/>
          <w:i/>
          <w:sz w:val="24"/>
        </w:rPr>
      </w:pPr>
    </w:p>
    <w:p w14:paraId="0EE3282C" w14:textId="77777777" w:rsidR="00027F6D" w:rsidRPr="00446C70" w:rsidRDefault="00027F6D" w:rsidP="00027F6D">
      <w:pPr>
        <w:spacing w:after="0" w:line="360" w:lineRule="auto"/>
        <w:ind w:firstLine="567"/>
        <w:jc w:val="both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2.2</w:t>
      </w:r>
      <w:r w:rsidRPr="009E1B7D">
        <w:rPr>
          <w:rFonts w:ascii="Times New Roman" w:hAnsi="Times New Roman"/>
          <w:b/>
          <w:sz w:val="24"/>
          <w:szCs w:val="24"/>
        </w:rPr>
        <w:t>.</w:t>
      </w:r>
      <w:r w:rsidRPr="005E054C">
        <w:rPr>
          <w:rFonts w:ascii="Times New Roman" w:hAnsi="Times New Roman"/>
          <w:b/>
          <w:sz w:val="24"/>
          <w:szCs w:val="24"/>
        </w:rPr>
        <w:t xml:space="preserve">Критерии и шкалы оценивания результатов обучения при проведении </w:t>
      </w:r>
      <w:r>
        <w:rPr>
          <w:rFonts w:ascii="Times New Roman" w:hAnsi="Times New Roman"/>
          <w:b/>
          <w:sz w:val="24"/>
          <w:szCs w:val="24"/>
        </w:rPr>
        <w:t>промежуточной аттестации</w:t>
      </w:r>
      <w:r w:rsidRPr="00CC1ADE">
        <w:rPr>
          <w:rFonts w:ascii="Times New Roman" w:hAnsi="Times New Roman"/>
          <w:b/>
          <w:sz w:val="24"/>
          <w:szCs w:val="24"/>
        </w:rPr>
        <w:t>.</w:t>
      </w:r>
    </w:p>
    <w:p w14:paraId="3B88C9B8" w14:textId="77777777" w:rsidR="00027F6D" w:rsidRPr="00C30B3C" w:rsidRDefault="00027F6D" w:rsidP="00027F6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30B3C">
        <w:rPr>
          <w:rFonts w:ascii="Times New Roman" w:hAnsi="Times New Roman"/>
          <w:bCs/>
          <w:sz w:val="24"/>
          <w:szCs w:val="24"/>
        </w:rPr>
        <w:t>Промежуточная аттестация</w:t>
      </w:r>
      <w:r w:rsidRPr="00C30B3C">
        <w:rPr>
          <w:rFonts w:ascii="Times New Roman" w:hAnsi="Times New Roman"/>
          <w:sz w:val="24"/>
          <w:szCs w:val="24"/>
        </w:rPr>
        <w:t xml:space="preserve"> предназначена для определения уровня освоения всего объема </w:t>
      </w:r>
      <w:r>
        <w:rPr>
          <w:rFonts w:ascii="Times New Roman" w:hAnsi="Times New Roman"/>
          <w:sz w:val="24"/>
          <w:szCs w:val="24"/>
        </w:rPr>
        <w:t>программы практики</w:t>
      </w:r>
      <w:r w:rsidRPr="00C30B3C">
        <w:rPr>
          <w:rFonts w:ascii="Times New Roman" w:hAnsi="Times New Roman"/>
          <w:sz w:val="24"/>
          <w:szCs w:val="24"/>
        </w:rPr>
        <w:t xml:space="preserve">. Для оценивания результатов обучения при проведении промежуточной аттестации используется </w:t>
      </w:r>
      <w:r>
        <w:rPr>
          <w:rFonts w:ascii="Times New Roman" w:hAnsi="Times New Roman"/>
          <w:sz w:val="24"/>
          <w:szCs w:val="24"/>
        </w:rPr>
        <w:t>4-балльная шкала.</w:t>
      </w:r>
    </w:p>
    <w:p w14:paraId="09AF785B" w14:textId="77777777" w:rsidR="00027F6D" w:rsidRPr="00C30B3C" w:rsidRDefault="00027F6D" w:rsidP="00027F6D">
      <w:pPr>
        <w:spacing w:after="0" w:line="240" w:lineRule="auto"/>
        <w:ind w:left="39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843"/>
        <w:gridCol w:w="5954"/>
        <w:gridCol w:w="1843"/>
      </w:tblGrid>
      <w:tr w:rsidR="00027F6D" w:rsidRPr="00C30B3C" w14:paraId="78752014" w14:textId="77777777" w:rsidTr="00BF1871">
        <w:trPr>
          <w:trHeight w:val="584"/>
        </w:trPr>
        <w:tc>
          <w:tcPr>
            <w:tcW w:w="1843" w:type="dxa"/>
            <w:vAlign w:val="center"/>
          </w:tcPr>
          <w:p w14:paraId="2BA8ECBD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sz w:val="24"/>
                <w:szCs w:val="24"/>
              </w:rPr>
              <w:t>Шкала оценивания</w:t>
            </w:r>
          </w:p>
        </w:tc>
        <w:tc>
          <w:tcPr>
            <w:tcW w:w="5954" w:type="dxa"/>
            <w:vAlign w:val="center"/>
          </w:tcPr>
          <w:p w14:paraId="0A8ED28C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  <w:vAlign w:val="center"/>
          </w:tcPr>
          <w:p w14:paraId="24300E11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Уровень</w:t>
            </w:r>
          </w:p>
          <w:p w14:paraId="62986768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освоения</w:t>
            </w:r>
          </w:p>
          <w:p w14:paraId="0BC3FAB1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компетенций</w:t>
            </w:r>
          </w:p>
        </w:tc>
      </w:tr>
      <w:tr w:rsidR="00027F6D" w:rsidRPr="00C30B3C" w14:paraId="6891089A" w14:textId="77777777" w:rsidTr="00BF1871">
        <w:trPr>
          <w:trHeight w:val="584"/>
        </w:trPr>
        <w:tc>
          <w:tcPr>
            <w:tcW w:w="1843" w:type="dxa"/>
          </w:tcPr>
          <w:p w14:paraId="405C9FEB" w14:textId="77777777" w:rsidR="00027F6D" w:rsidRPr="00415205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205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Отлично</w:t>
            </w:r>
          </w:p>
        </w:tc>
        <w:tc>
          <w:tcPr>
            <w:tcW w:w="5954" w:type="dxa"/>
          </w:tcPr>
          <w:p w14:paraId="3C6FCF91" w14:textId="77777777" w:rsidR="00027F6D" w:rsidRPr="00415205" w:rsidRDefault="00027F6D" w:rsidP="00BF18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Обучающийся:</w:t>
            </w:r>
          </w:p>
          <w:p w14:paraId="287AB54F" w14:textId="77777777" w:rsidR="00027F6D" w:rsidRPr="00415205" w:rsidRDefault="00027F6D" w:rsidP="00BF18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>- своевременно осуществил весь объем работы</w:t>
            </w:r>
          </w:p>
          <w:p w14:paraId="068A640E" w14:textId="77777777" w:rsidR="00027F6D" w:rsidRPr="00415205" w:rsidRDefault="00027F6D" w:rsidP="00BF18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показал глубокую теоретическую, методическую, профессиональную подготовку при разработке </w:t>
            </w:r>
            <w:r w:rsidRPr="00415205">
              <w:rPr>
                <w:rFonts w:ascii="Times New Roman" w:hAnsi="Times New Roman"/>
                <w:sz w:val="24"/>
              </w:rPr>
              <w:t>программы научного исследования с правильным выделением объекта, предмета, целей и задач;</w:t>
            </w:r>
          </w:p>
          <w:p w14:paraId="062D2416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jc w:val="both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0C7021">
              <w:rPr>
                <w:rFonts w:ascii="Times New Roman" w:hAnsi="Times New Roman"/>
                <w:sz w:val="24"/>
                <w:lang w:val="ru-RU"/>
              </w:rPr>
              <w:t>- правильно подобрал научные статьи по выбранной теме исследования и представил их полное реферативное изложение;</w:t>
            </w: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процент авторства составляет более 30%.</w:t>
            </w:r>
          </w:p>
          <w:p w14:paraId="0CCE1FE9" w14:textId="77777777" w:rsidR="00027F6D" w:rsidRPr="00415205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– ответственно и с интересом  относился к своей работе.</w:t>
            </w:r>
          </w:p>
          <w:p w14:paraId="5AAADECC" w14:textId="77777777" w:rsidR="00027F6D" w:rsidRPr="00415205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i/>
                <w:sz w:val="24"/>
                <w:lang w:val="ru-RU" w:eastAsia="ru-RU"/>
              </w:rPr>
            </w:pPr>
            <w:r w:rsidRPr="00415205">
              <w:rPr>
                <w:rFonts w:ascii="Times New Roman" w:eastAsia="Times New Roman" w:hAnsi="Times New Roman"/>
                <w:i/>
                <w:sz w:val="24"/>
                <w:lang w:val="ru-RU" w:eastAsia="ru-RU"/>
              </w:rPr>
              <w:t xml:space="preserve">Аналитический отчет: </w:t>
            </w:r>
          </w:p>
          <w:p w14:paraId="683217F1" w14:textId="77777777" w:rsidR="00027F6D" w:rsidRPr="00415205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415205">
              <w:rPr>
                <w:rFonts w:ascii="Times New Roman" w:eastAsia="Times New Roman" w:hAnsi="Times New Roman"/>
                <w:i/>
                <w:sz w:val="24"/>
                <w:lang w:val="ru-RU" w:eastAsia="ru-RU"/>
              </w:rPr>
              <w:t>-</w:t>
            </w: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выполнен в полном объеме и в соответствии с предъявляемыми требованиями;</w:t>
            </w:r>
          </w:p>
          <w:p w14:paraId="64CD5E9A" w14:textId="77777777" w:rsidR="00027F6D" w:rsidRPr="00415205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415205">
              <w:rPr>
                <w:rFonts w:ascii="Times New Roman" w:eastAsia="Times New Roman" w:hAnsi="Times New Roman"/>
                <w:sz w:val="24"/>
                <w:lang w:val="ru-RU" w:eastAsia="ru-RU"/>
              </w:rPr>
              <w:t>-представлена качественная разработка программы научного исследования с правильным выделением объекта, предмета, целей и задач;</w:t>
            </w:r>
          </w:p>
          <w:p w14:paraId="35B322EC" w14:textId="77777777" w:rsidR="00027F6D" w:rsidRPr="006E29FA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15205">
              <w:rPr>
                <w:rFonts w:ascii="Times New Roman" w:eastAsia="Times New Roman" w:hAnsi="Times New Roman"/>
                <w:sz w:val="24"/>
                <w:lang w:val="ru-RU" w:eastAsia="ru-RU"/>
              </w:rPr>
              <w:t>- представлены правильно подобранные научные статьи по выбранной теме исследования с полным их реферативным изложением;</w:t>
            </w:r>
          </w:p>
        </w:tc>
        <w:tc>
          <w:tcPr>
            <w:tcW w:w="1843" w:type="dxa"/>
            <w:vAlign w:val="center"/>
          </w:tcPr>
          <w:p w14:paraId="344F7D92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Эталонный</w:t>
            </w:r>
          </w:p>
        </w:tc>
      </w:tr>
      <w:tr w:rsidR="00027F6D" w:rsidRPr="00C30B3C" w14:paraId="77B1D4A8" w14:textId="77777777" w:rsidTr="00BF1871">
        <w:trPr>
          <w:trHeight w:val="584"/>
        </w:trPr>
        <w:tc>
          <w:tcPr>
            <w:tcW w:w="1843" w:type="dxa"/>
          </w:tcPr>
          <w:p w14:paraId="1F03EF7D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Хорошо</w:t>
            </w:r>
          </w:p>
        </w:tc>
        <w:tc>
          <w:tcPr>
            <w:tcW w:w="5954" w:type="dxa"/>
          </w:tcPr>
          <w:p w14:paraId="75074554" w14:textId="77777777" w:rsidR="00027F6D" w:rsidRPr="00415205" w:rsidRDefault="00027F6D" w:rsidP="00BF18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Обучающийся:</w:t>
            </w:r>
          </w:p>
          <w:p w14:paraId="32FBAD30" w14:textId="77777777" w:rsidR="00027F6D" w:rsidRPr="00415205" w:rsidRDefault="00027F6D" w:rsidP="00BF18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>- своевременно осуществил весь объем работы</w:t>
            </w:r>
          </w:p>
          <w:p w14:paraId="7C2FE612" w14:textId="77777777" w:rsidR="00027F6D" w:rsidRPr="00415205" w:rsidRDefault="00027F6D" w:rsidP="00BF18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показал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теоретико-</w:t>
            </w: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методическую, профессиональную подготовку при разработке </w:t>
            </w:r>
            <w:r w:rsidRPr="00415205">
              <w:rPr>
                <w:rFonts w:ascii="Times New Roman" w:hAnsi="Times New Roman"/>
                <w:sz w:val="24"/>
              </w:rPr>
              <w:t>программы научного исследования;</w:t>
            </w:r>
          </w:p>
          <w:p w14:paraId="549A465C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jc w:val="both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0C7021">
              <w:rPr>
                <w:rFonts w:ascii="Times New Roman" w:hAnsi="Times New Roman"/>
                <w:sz w:val="24"/>
                <w:lang w:val="ru-RU"/>
              </w:rPr>
              <w:t>- правильно подобрал научные статьи по выбранной теме исследования и представил их реферативное изложение;</w:t>
            </w: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процент авторства составляет более 20-30%.</w:t>
            </w:r>
          </w:p>
          <w:p w14:paraId="3D8A2125" w14:textId="77777777" w:rsidR="00027F6D" w:rsidRPr="00415205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проявлял заинтересованность в прохождении практики</w:t>
            </w:r>
          </w:p>
          <w:p w14:paraId="77266D97" w14:textId="77777777" w:rsidR="00027F6D" w:rsidRPr="00415205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i/>
                <w:sz w:val="24"/>
                <w:lang w:val="ru-RU" w:eastAsia="ru-RU"/>
              </w:rPr>
            </w:pPr>
            <w:r w:rsidRPr="00415205">
              <w:rPr>
                <w:rFonts w:ascii="Times New Roman" w:eastAsia="Times New Roman" w:hAnsi="Times New Roman"/>
                <w:i/>
                <w:sz w:val="24"/>
                <w:lang w:val="ru-RU" w:eastAsia="ru-RU"/>
              </w:rPr>
              <w:t xml:space="preserve">Аналитический отчет: </w:t>
            </w:r>
          </w:p>
          <w:p w14:paraId="1847424D" w14:textId="77777777" w:rsidR="00027F6D" w:rsidRPr="00415205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415205">
              <w:rPr>
                <w:rFonts w:ascii="Times New Roman" w:eastAsia="Times New Roman" w:hAnsi="Times New Roman"/>
                <w:i/>
                <w:sz w:val="24"/>
                <w:lang w:val="ru-RU" w:eastAsia="ru-RU"/>
              </w:rPr>
              <w:t>-</w:t>
            </w: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выполнен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почти </w:t>
            </w: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в полном объеме и в соответствии с предъявляемыми требованиями;</w:t>
            </w:r>
          </w:p>
          <w:p w14:paraId="00C754F9" w14:textId="77777777" w:rsidR="00027F6D" w:rsidRPr="00415205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415205">
              <w:rPr>
                <w:rFonts w:ascii="Times New Roman" w:eastAsia="Times New Roman" w:hAnsi="Times New Roman"/>
                <w:sz w:val="24"/>
                <w:lang w:val="ru-RU" w:eastAsia="ru-RU"/>
              </w:rPr>
              <w:t>-представлена</w:t>
            </w: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 разработанная</w:t>
            </w:r>
            <w:r w:rsidRPr="0041520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программы на</w:t>
            </w: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учного исследования с </w:t>
            </w:r>
            <w:r w:rsidRPr="0041520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выделением объекта, предмета, целей и задач;</w:t>
            </w:r>
          </w:p>
          <w:p w14:paraId="7A13957E" w14:textId="77777777" w:rsidR="00027F6D" w:rsidRDefault="00027F6D" w:rsidP="00BF18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  <w:r w:rsidRPr="00415205">
              <w:rPr>
                <w:rFonts w:ascii="Times New Roman" w:hAnsi="Times New Roman"/>
                <w:sz w:val="24"/>
              </w:rPr>
              <w:t xml:space="preserve">- представлены правильно подобранные научные статьи по выбранной теме исследования с </w:t>
            </w:r>
            <w:r>
              <w:rPr>
                <w:rFonts w:ascii="Times New Roman" w:hAnsi="Times New Roman"/>
                <w:sz w:val="24"/>
              </w:rPr>
              <w:t>частичным</w:t>
            </w:r>
            <w:r w:rsidRPr="00415205">
              <w:rPr>
                <w:rFonts w:ascii="Times New Roman" w:hAnsi="Times New Roman"/>
                <w:sz w:val="24"/>
              </w:rPr>
              <w:t xml:space="preserve"> их реферативным изложением;</w:t>
            </w:r>
          </w:p>
          <w:p w14:paraId="5C5AF616" w14:textId="77777777" w:rsidR="00027F6D" w:rsidRDefault="00027F6D" w:rsidP="00BF18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14:paraId="289FA45A" w14:textId="77777777" w:rsidR="00027F6D" w:rsidRPr="003B29F6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vAlign w:val="center"/>
          </w:tcPr>
          <w:p w14:paraId="0F70DBED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lastRenderedPageBreak/>
              <w:t>Стандартный</w:t>
            </w:r>
          </w:p>
        </w:tc>
      </w:tr>
      <w:tr w:rsidR="00027F6D" w:rsidRPr="00C30B3C" w14:paraId="34AD2832" w14:textId="77777777" w:rsidTr="00BF1871">
        <w:trPr>
          <w:trHeight w:val="584"/>
        </w:trPr>
        <w:tc>
          <w:tcPr>
            <w:tcW w:w="1843" w:type="dxa"/>
          </w:tcPr>
          <w:p w14:paraId="7C382EC2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Удовлетвори-тельно</w:t>
            </w:r>
          </w:p>
        </w:tc>
        <w:tc>
          <w:tcPr>
            <w:tcW w:w="5954" w:type="dxa"/>
          </w:tcPr>
          <w:p w14:paraId="1266C0E4" w14:textId="77777777" w:rsidR="00027F6D" w:rsidRPr="00415205" w:rsidRDefault="00027F6D" w:rsidP="00BF18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Обучающийся:</w:t>
            </w:r>
          </w:p>
          <w:p w14:paraId="0B029A69" w14:textId="77777777" w:rsidR="00027F6D" w:rsidRPr="00415205" w:rsidRDefault="00027F6D" w:rsidP="00BF18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>- своевременно осуществил весь объем работы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, однако часть заданий вызывала затруднения;</w:t>
            </w:r>
          </w:p>
          <w:p w14:paraId="7DEA6EBB" w14:textId="77777777" w:rsidR="00027F6D" w:rsidRPr="00415205" w:rsidRDefault="00027F6D" w:rsidP="00BF18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показал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неглубокую теоретико-</w:t>
            </w: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методическую, профессиональную подготовку при разработке </w:t>
            </w:r>
            <w:r w:rsidRPr="00415205">
              <w:rPr>
                <w:rFonts w:ascii="Times New Roman" w:hAnsi="Times New Roman"/>
                <w:sz w:val="24"/>
              </w:rPr>
              <w:t>программы научного исследования;</w:t>
            </w:r>
          </w:p>
          <w:p w14:paraId="25A6EBCE" w14:textId="77777777" w:rsidR="00027F6D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jc w:val="both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0C7021">
              <w:rPr>
                <w:rFonts w:ascii="Times New Roman" w:hAnsi="Times New Roman"/>
                <w:sz w:val="24"/>
                <w:lang w:val="ru-RU"/>
              </w:rPr>
              <w:t>- допускал ошибки при подборе статей по теме исследования, значительные затруднения с их реферативным изложением;</w:t>
            </w: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процент авторства составляет менее 20%.</w:t>
            </w:r>
          </w:p>
          <w:p w14:paraId="0FB0F8A8" w14:textId="77777777" w:rsidR="00027F6D" w:rsidRPr="00415205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не проявлял заинтересованность в прохождении практики, самостоятельности.</w:t>
            </w:r>
          </w:p>
          <w:p w14:paraId="13400F10" w14:textId="77777777" w:rsidR="00027F6D" w:rsidRPr="00415205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i/>
                <w:sz w:val="24"/>
                <w:lang w:val="ru-RU" w:eastAsia="ru-RU"/>
              </w:rPr>
            </w:pPr>
            <w:r w:rsidRPr="00415205">
              <w:rPr>
                <w:rFonts w:ascii="Times New Roman" w:eastAsia="Times New Roman" w:hAnsi="Times New Roman"/>
                <w:i/>
                <w:sz w:val="24"/>
                <w:lang w:val="ru-RU" w:eastAsia="ru-RU"/>
              </w:rPr>
              <w:t xml:space="preserve">Аналитический отчет: </w:t>
            </w:r>
          </w:p>
          <w:p w14:paraId="1B8E9DF9" w14:textId="77777777" w:rsidR="00027F6D" w:rsidRPr="00415205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415205">
              <w:rPr>
                <w:rFonts w:ascii="Times New Roman" w:eastAsia="Times New Roman" w:hAnsi="Times New Roman"/>
                <w:i/>
                <w:sz w:val="24"/>
                <w:lang w:val="ru-RU" w:eastAsia="ru-RU"/>
              </w:rPr>
              <w:t>-</w:t>
            </w: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выполнен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частично</w:t>
            </w: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;</w:t>
            </w:r>
          </w:p>
          <w:p w14:paraId="494F2609" w14:textId="77777777" w:rsidR="00027F6D" w:rsidRPr="00415205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415205">
              <w:rPr>
                <w:rFonts w:ascii="Times New Roman" w:eastAsia="Times New Roman" w:hAnsi="Times New Roman"/>
                <w:sz w:val="24"/>
                <w:lang w:val="ru-RU" w:eastAsia="ru-RU"/>
              </w:rPr>
              <w:t>-представлен</w:t>
            </w: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н</w:t>
            </w:r>
            <w:r w:rsidRPr="00415205">
              <w:rPr>
                <w:rFonts w:ascii="Times New Roman" w:eastAsia="Times New Roman" w:hAnsi="Times New Roman"/>
                <w:sz w:val="24"/>
                <w:lang w:val="ru-RU"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я  разработанная</w:t>
            </w:r>
            <w:r w:rsidRPr="0041520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программы на</w:t>
            </w: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учного исследования имеет значительные недочеты</w:t>
            </w:r>
            <w:r w:rsidRPr="00415205">
              <w:rPr>
                <w:rFonts w:ascii="Times New Roman" w:eastAsia="Times New Roman" w:hAnsi="Times New Roman"/>
                <w:sz w:val="24"/>
                <w:lang w:val="ru-RU" w:eastAsia="ru-RU"/>
              </w:rPr>
              <w:t>;</w:t>
            </w:r>
          </w:p>
          <w:p w14:paraId="7C72F32B" w14:textId="77777777" w:rsidR="00027F6D" w:rsidRPr="003B29F6" w:rsidRDefault="00027F6D" w:rsidP="00BF18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15205">
              <w:rPr>
                <w:rFonts w:ascii="Times New Roman" w:hAnsi="Times New Roman"/>
                <w:sz w:val="24"/>
              </w:rPr>
              <w:t xml:space="preserve">-  подобранные научные статьи по выбранной теме исследования </w:t>
            </w:r>
            <w:r>
              <w:rPr>
                <w:rFonts w:ascii="Times New Roman" w:hAnsi="Times New Roman"/>
                <w:sz w:val="24"/>
              </w:rPr>
              <w:t>не имеют их реферативного изложения</w:t>
            </w:r>
            <w:r w:rsidRPr="00415205">
              <w:rPr>
                <w:rFonts w:ascii="Times New Roman" w:hAnsi="Times New Roman"/>
                <w:sz w:val="24"/>
              </w:rPr>
              <w:t>;</w:t>
            </w:r>
          </w:p>
        </w:tc>
        <w:tc>
          <w:tcPr>
            <w:tcW w:w="1843" w:type="dxa"/>
            <w:vAlign w:val="center"/>
          </w:tcPr>
          <w:p w14:paraId="60E7B8E6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Пороговый</w:t>
            </w:r>
          </w:p>
        </w:tc>
      </w:tr>
      <w:tr w:rsidR="00027F6D" w:rsidRPr="00C30B3C" w14:paraId="408299AB" w14:textId="77777777" w:rsidTr="00BF1871">
        <w:trPr>
          <w:trHeight w:val="584"/>
        </w:trPr>
        <w:tc>
          <w:tcPr>
            <w:tcW w:w="1843" w:type="dxa"/>
          </w:tcPr>
          <w:p w14:paraId="71EBDB6E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Не-удовлетворительно</w:t>
            </w:r>
          </w:p>
        </w:tc>
        <w:tc>
          <w:tcPr>
            <w:tcW w:w="5954" w:type="dxa"/>
          </w:tcPr>
          <w:p w14:paraId="004DFFEE" w14:textId="77777777" w:rsidR="00027F6D" w:rsidRPr="00415205" w:rsidRDefault="00027F6D" w:rsidP="00BF18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Обучающийся:</w:t>
            </w:r>
          </w:p>
          <w:p w14:paraId="4B5FEF67" w14:textId="77777777" w:rsidR="00027F6D" w:rsidRPr="00415205" w:rsidRDefault="00027F6D" w:rsidP="00BF18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не </w:t>
            </w: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>своевременно осуществил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/не осуществил</w:t>
            </w: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весь объем работы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14:paraId="3A702720" w14:textId="77777777" w:rsidR="00027F6D" w:rsidRDefault="00027F6D" w:rsidP="00BF18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не смог осуществить программу научного исследования</w:t>
            </w:r>
          </w:p>
          <w:p w14:paraId="7B99BD47" w14:textId="77777777" w:rsidR="00027F6D" w:rsidRPr="00415205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полное отсутствие интереса у практике.</w:t>
            </w:r>
          </w:p>
          <w:p w14:paraId="53FF5802" w14:textId="77777777" w:rsidR="00027F6D" w:rsidRPr="00415205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i/>
                <w:sz w:val="24"/>
                <w:lang w:val="ru-RU" w:eastAsia="ru-RU"/>
              </w:rPr>
            </w:pPr>
            <w:r w:rsidRPr="00415205">
              <w:rPr>
                <w:rFonts w:ascii="Times New Roman" w:eastAsia="Times New Roman" w:hAnsi="Times New Roman"/>
                <w:i/>
                <w:sz w:val="24"/>
                <w:lang w:val="ru-RU" w:eastAsia="ru-RU"/>
              </w:rPr>
              <w:t xml:space="preserve">Аналитический отчет: </w:t>
            </w:r>
          </w:p>
          <w:p w14:paraId="05E03174" w14:textId="77777777" w:rsidR="00027F6D" w:rsidRPr="00415205" w:rsidRDefault="00027F6D" w:rsidP="00BF1871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415205">
              <w:rPr>
                <w:rFonts w:ascii="Times New Roman" w:eastAsia="Times New Roman" w:hAnsi="Times New Roman"/>
                <w:i/>
                <w:sz w:val="24"/>
                <w:lang w:val="ru-RU" w:eastAsia="ru-RU"/>
              </w:rPr>
              <w:t>-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отчет не предоставлен \ представлен с отсутствием предъявляемых требований. </w:t>
            </w:r>
          </w:p>
          <w:p w14:paraId="04D5D1C3" w14:textId="77777777" w:rsidR="00027F6D" w:rsidRDefault="00027F6D" w:rsidP="00BF18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14:paraId="19DCD62C" w14:textId="77777777" w:rsidR="00027F6D" w:rsidRPr="003B29F6" w:rsidRDefault="00027F6D" w:rsidP="00BF18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vAlign w:val="center"/>
          </w:tcPr>
          <w:p w14:paraId="48110F87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Компетенции не</w:t>
            </w:r>
          </w:p>
          <w:p w14:paraId="518D9B10" w14:textId="77777777" w:rsidR="00027F6D" w:rsidRPr="00A71ACA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сформированы</w:t>
            </w:r>
          </w:p>
        </w:tc>
      </w:tr>
    </w:tbl>
    <w:p w14:paraId="6D4DFB54" w14:textId="77777777" w:rsidR="00027F6D" w:rsidRPr="00C30B3C" w:rsidRDefault="00027F6D" w:rsidP="00027F6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63AFA6EC" w14:textId="77777777" w:rsidR="00027F6D" w:rsidRPr="006E29FA" w:rsidRDefault="00027F6D" w:rsidP="00027F6D">
      <w:pPr>
        <w:numPr>
          <w:ilvl w:val="0"/>
          <w:numId w:val="13"/>
        </w:numPr>
        <w:tabs>
          <w:tab w:val="left" w:pos="993"/>
          <w:tab w:val="left" w:pos="1134"/>
          <w:tab w:val="left" w:pos="1276"/>
        </w:tabs>
        <w:spacing w:after="0"/>
        <w:ind w:left="0" w:firstLine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 w:rsidRPr="006E29FA">
        <w:rPr>
          <w:rFonts w:ascii="Times New Roman" w:hAnsi="Times New Roman"/>
          <w:b/>
          <w:sz w:val="28"/>
          <w:szCs w:val="28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14:paraId="64A38AAB" w14:textId="77777777" w:rsidR="00027F6D" w:rsidRDefault="00027F6D" w:rsidP="00027F6D">
      <w:pPr>
        <w:spacing w:after="0" w:line="36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6E29FA">
        <w:rPr>
          <w:rFonts w:ascii="Times New Roman" w:hAnsi="Times New Roman"/>
          <w:b/>
          <w:sz w:val="24"/>
          <w:szCs w:val="24"/>
          <w:lang w:eastAsia="zh-CN"/>
        </w:rPr>
        <w:t xml:space="preserve">3.1.* Оценочные средства текущего контроля успеваемости </w:t>
      </w:r>
      <w:r w:rsidRPr="006E29FA">
        <w:rPr>
          <w:rFonts w:ascii="Times New Roman" w:hAnsi="Times New Roman"/>
          <w:i/>
          <w:sz w:val="24"/>
          <w:szCs w:val="24"/>
        </w:rPr>
        <w:t>.</w:t>
      </w:r>
    </w:p>
    <w:p w14:paraId="710BA147" w14:textId="77777777" w:rsidR="00027F6D" w:rsidRPr="000C7021" w:rsidRDefault="00027F6D" w:rsidP="00027F6D">
      <w:pPr>
        <w:spacing w:after="0" w:line="360" w:lineRule="auto"/>
        <w:ind w:left="1128"/>
        <w:jc w:val="center"/>
        <w:rPr>
          <w:rFonts w:ascii="Times New Roman" w:hAnsi="Times New Roman"/>
          <w:b/>
          <w:color w:val="000000"/>
          <w:sz w:val="24"/>
          <w:szCs w:val="24"/>
          <w:lang w:eastAsia="zh-CN"/>
        </w:rPr>
      </w:pPr>
      <w:r w:rsidRPr="000C7021">
        <w:rPr>
          <w:rFonts w:ascii="Times New Roman" w:hAnsi="Times New Roman"/>
          <w:b/>
          <w:color w:val="000000"/>
          <w:sz w:val="24"/>
          <w:szCs w:val="24"/>
          <w:lang w:eastAsia="zh-CN"/>
        </w:rPr>
        <w:t>Оценочные средства для 1 этапа аттестации</w:t>
      </w:r>
    </w:p>
    <w:p w14:paraId="663714DB" w14:textId="77777777" w:rsidR="00027F6D" w:rsidRDefault="00027F6D" w:rsidP="00027F6D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C7021">
        <w:rPr>
          <w:rFonts w:ascii="Times New Roman" w:hAnsi="Times New Roman"/>
          <w:b/>
          <w:color w:val="000000"/>
          <w:sz w:val="24"/>
          <w:szCs w:val="24"/>
          <w:lang w:eastAsia="zh-CN"/>
        </w:rPr>
        <w:t>Подготовительный этап</w:t>
      </w:r>
      <w:r w:rsidRPr="000C7021">
        <w:rPr>
          <w:rFonts w:ascii="Times New Roman" w:hAnsi="Times New Roman"/>
          <w:b/>
          <w:sz w:val="24"/>
          <w:szCs w:val="24"/>
        </w:rPr>
        <w:t>. Теоретическая подготовка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6A27FD55" w14:textId="77777777" w:rsidR="00027F6D" w:rsidRDefault="00027F6D" w:rsidP="00027F6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за компьютером. Студент демонстрирует владение интернет-источниками, в том числе обязательна работа в библиотеке </w:t>
      </w:r>
      <w:r w:rsidRPr="000C7021">
        <w:rPr>
          <w:rFonts w:ascii="Times New Roman" w:hAnsi="Times New Roman"/>
          <w:sz w:val="24"/>
          <w:szCs w:val="24"/>
          <w:lang w:val="en-US"/>
        </w:rPr>
        <w:t>elibrary</w:t>
      </w:r>
      <w:r w:rsidRPr="000C7021">
        <w:rPr>
          <w:rFonts w:ascii="Times New Roman" w:hAnsi="Times New Roman"/>
          <w:sz w:val="24"/>
          <w:szCs w:val="24"/>
        </w:rPr>
        <w:t>.</w:t>
      </w:r>
      <w:r w:rsidRPr="000C7021">
        <w:rPr>
          <w:rFonts w:ascii="Times New Roman" w:hAnsi="Times New Roman"/>
          <w:sz w:val="24"/>
          <w:szCs w:val="24"/>
          <w:lang w:val="en-US"/>
        </w:rPr>
        <w:t>ru</w:t>
      </w:r>
      <w:r w:rsidRPr="000C702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системе </w:t>
      </w:r>
      <w:r w:rsidRPr="000C7021">
        <w:rPr>
          <w:rFonts w:ascii="Times New Roman" w:hAnsi="Times New Roman"/>
          <w:sz w:val="24"/>
          <w:szCs w:val="24"/>
        </w:rPr>
        <w:t>антиплагиат.ру</w:t>
      </w:r>
      <w:r>
        <w:rPr>
          <w:rFonts w:ascii="Times New Roman" w:hAnsi="Times New Roman"/>
          <w:sz w:val="24"/>
          <w:szCs w:val="24"/>
        </w:rPr>
        <w:t xml:space="preserve"> (вход студент осуществляет под собственным логином). </w:t>
      </w:r>
    </w:p>
    <w:p w14:paraId="1B2E95AD" w14:textId="77777777" w:rsidR="00027F6D" w:rsidRPr="009824BF" w:rsidRDefault="00027F6D" w:rsidP="00027F6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Студент демонстрирует навыки работы в библиотеке </w:t>
      </w:r>
      <w:r w:rsidRPr="000C7021">
        <w:rPr>
          <w:rFonts w:ascii="Times New Roman" w:hAnsi="Times New Roman"/>
          <w:sz w:val="24"/>
          <w:szCs w:val="24"/>
          <w:lang w:val="en-US"/>
        </w:rPr>
        <w:t>elibrary</w:t>
      </w:r>
      <w:r w:rsidRPr="000C7021">
        <w:rPr>
          <w:rFonts w:ascii="Times New Roman" w:hAnsi="Times New Roman"/>
          <w:sz w:val="24"/>
          <w:szCs w:val="24"/>
        </w:rPr>
        <w:t>.</w:t>
      </w:r>
      <w:r w:rsidRPr="000C7021">
        <w:rPr>
          <w:rFonts w:ascii="Times New Roman" w:hAnsi="Times New Roman"/>
          <w:sz w:val="24"/>
          <w:szCs w:val="24"/>
          <w:lang w:val="en-US"/>
        </w:rPr>
        <w:t>ru</w:t>
      </w:r>
      <w:r>
        <w:rPr>
          <w:rFonts w:ascii="Times New Roman" w:hAnsi="Times New Roman"/>
          <w:sz w:val="24"/>
          <w:szCs w:val="24"/>
        </w:rPr>
        <w:t>. Ориентация на сайте, умение пользоваться навигатором (категории журналов, авторский указатель, список организаций, тематический рубрикатор, поисковые запросы).</w:t>
      </w:r>
    </w:p>
    <w:p w14:paraId="6530C19F" w14:textId="77777777" w:rsidR="00027F6D" w:rsidRDefault="00027F6D" w:rsidP="00027F6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C7021">
        <w:rPr>
          <w:rFonts w:ascii="Times New Roman" w:hAnsi="Times New Roman"/>
          <w:sz w:val="24"/>
          <w:szCs w:val="24"/>
        </w:rPr>
        <w:t>Индивидуальное собеседование по выбору темы научного исследования.</w:t>
      </w:r>
    </w:p>
    <w:p w14:paraId="1A80DE4F" w14:textId="77777777" w:rsidR="00027F6D" w:rsidRDefault="00027F6D" w:rsidP="00027F6D">
      <w:pPr>
        <w:spacing w:after="0" w:line="240" w:lineRule="auto"/>
        <w:ind w:left="1128"/>
        <w:jc w:val="center"/>
        <w:rPr>
          <w:rFonts w:ascii="Times New Roman" w:hAnsi="Times New Roman"/>
          <w:b/>
          <w:color w:val="000000"/>
          <w:sz w:val="24"/>
          <w:szCs w:val="24"/>
          <w:lang w:eastAsia="zh-CN"/>
        </w:rPr>
      </w:pPr>
    </w:p>
    <w:p w14:paraId="5CDD459A" w14:textId="77777777" w:rsidR="00027F6D" w:rsidRPr="000C7021" w:rsidRDefault="00027F6D" w:rsidP="00027F6D">
      <w:pPr>
        <w:spacing w:after="0" w:line="360" w:lineRule="auto"/>
        <w:ind w:left="1128"/>
        <w:jc w:val="center"/>
        <w:rPr>
          <w:rFonts w:ascii="Times New Roman" w:hAnsi="Times New Roman"/>
          <w:b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zh-CN"/>
        </w:rPr>
        <w:t>Оценочные средства для 2</w:t>
      </w:r>
      <w:r w:rsidRPr="000C7021">
        <w:rPr>
          <w:rFonts w:ascii="Times New Roman" w:hAnsi="Times New Roman"/>
          <w:b/>
          <w:color w:val="000000"/>
          <w:sz w:val="24"/>
          <w:szCs w:val="24"/>
          <w:lang w:eastAsia="zh-CN"/>
        </w:rPr>
        <w:t xml:space="preserve"> этапа аттестации</w:t>
      </w:r>
    </w:p>
    <w:p w14:paraId="2FC41B09" w14:textId="77777777" w:rsidR="00027F6D" w:rsidRDefault="00027F6D" w:rsidP="00027F6D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zh-CN"/>
        </w:rPr>
        <w:t xml:space="preserve">Основной </w:t>
      </w:r>
      <w:r w:rsidRPr="000C7021">
        <w:rPr>
          <w:rFonts w:ascii="Times New Roman" w:hAnsi="Times New Roman"/>
          <w:b/>
          <w:color w:val="000000"/>
          <w:sz w:val="24"/>
          <w:szCs w:val="24"/>
          <w:lang w:eastAsia="zh-CN"/>
        </w:rPr>
        <w:t>этап</w:t>
      </w:r>
      <w:r w:rsidRPr="000C7021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Практическое задание.</w:t>
      </w:r>
    </w:p>
    <w:p w14:paraId="114DE5F0" w14:textId="77777777" w:rsidR="00027F6D" w:rsidRDefault="00027F6D" w:rsidP="00027F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22B52">
        <w:rPr>
          <w:rFonts w:ascii="Times New Roman" w:hAnsi="Times New Roman"/>
          <w:bCs/>
          <w:iCs/>
          <w:sz w:val="24"/>
          <w:szCs w:val="24"/>
        </w:rPr>
        <w:t xml:space="preserve">Собеседование по изученным литературным  источникам. </w:t>
      </w:r>
      <w:r w:rsidRPr="00622B52">
        <w:rPr>
          <w:rFonts w:ascii="Times New Roman" w:hAnsi="Times New Roman"/>
          <w:sz w:val="24"/>
          <w:szCs w:val="24"/>
        </w:rPr>
        <w:t xml:space="preserve">Обобщение, систематизация и структурирование  информации о </w:t>
      </w:r>
      <w:r w:rsidRPr="00622B52">
        <w:rPr>
          <w:rFonts w:ascii="Times New Roman" w:hAnsi="Times New Roman"/>
          <w:bCs/>
          <w:sz w:val="24"/>
          <w:szCs w:val="24"/>
        </w:rPr>
        <w:t>научных исследованиях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747AEE78" w14:textId="77777777" w:rsidR="00027F6D" w:rsidRPr="003D3E47" w:rsidRDefault="00027F6D" w:rsidP="00027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EFF2F5"/>
        </w:rPr>
      </w:pPr>
      <w:r>
        <w:rPr>
          <w:rFonts w:ascii="Times New Roman" w:hAnsi="Times New Roman"/>
          <w:sz w:val="24"/>
          <w:szCs w:val="24"/>
        </w:rPr>
        <w:t>Изучение теоретических источников по проблеме исследования (не менее 10 научных статей по выбранной студентом теме научного исследования).</w:t>
      </w:r>
    </w:p>
    <w:p w14:paraId="2B1B59F8" w14:textId="77777777" w:rsidR="00027F6D" w:rsidRDefault="00027F6D" w:rsidP="00027F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Разработка программы научного исследования, обобщение теоретического опыта представляется в виде реферата.</w:t>
      </w:r>
      <w:r>
        <w:rPr>
          <w:rFonts w:ascii="Times New Roman" w:hAnsi="Times New Roman"/>
          <w:bCs/>
          <w:sz w:val="24"/>
          <w:szCs w:val="24"/>
        </w:rPr>
        <w:t xml:space="preserve"> Обязательно правильное оформление сноски на статью. </w:t>
      </w:r>
      <w:r>
        <w:rPr>
          <w:rFonts w:ascii="Times New Roman" w:hAnsi="Times New Roman"/>
          <w:sz w:val="24"/>
          <w:szCs w:val="24"/>
        </w:rPr>
        <w:t>Например, студент выбрал тему для научного исследования «Психомоторное развитие детей раннего возраста с ДЦП». Далее студент определяет актуальность, объект, предмет, цель, задачи исследования. Далее, используя Электронную</w:t>
      </w:r>
      <w:r w:rsidRPr="005518F2">
        <w:rPr>
          <w:rFonts w:ascii="Times New Roman" w:hAnsi="Times New Roman"/>
          <w:sz w:val="24"/>
          <w:szCs w:val="24"/>
        </w:rPr>
        <w:t xml:space="preserve"> библиотек</w:t>
      </w:r>
      <w:r>
        <w:rPr>
          <w:rFonts w:ascii="Times New Roman" w:hAnsi="Times New Roman"/>
          <w:sz w:val="24"/>
          <w:szCs w:val="24"/>
        </w:rPr>
        <w:t>у</w:t>
      </w:r>
      <w:r w:rsidRPr="005518F2">
        <w:rPr>
          <w:rFonts w:ascii="Times New Roman" w:hAnsi="Times New Roman"/>
          <w:sz w:val="24"/>
          <w:szCs w:val="24"/>
        </w:rPr>
        <w:t xml:space="preserve"> E-library</w:t>
      </w:r>
      <w:r>
        <w:rPr>
          <w:rFonts w:ascii="Times New Roman" w:hAnsi="Times New Roman"/>
          <w:sz w:val="24"/>
          <w:szCs w:val="24"/>
        </w:rPr>
        <w:t xml:space="preserve"> студенту необходимо найти, прочитать, систематизировать и изложить опыт исследователей в данной области (не менее 10 научных статей).</w:t>
      </w:r>
    </w:p>
    <w:p w14:paraId="535759FB" w14:textId="77777777" w:rsidR="00027F6D" w:rsidRDefault="00027F6D" w:rsidP="00027F6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Свой реферат студент обязан проверить в системе антиплагиат (antiplagiat.ru) и предоставить к отчету справку с указанием процента авторства (процент авторства составляет не менее 30%). Данные справки приложить в конце реферата.</w:t>
      </w:r>
    </w:p>
    <w:p w14:paraId="5923D8AF" w14:textId="77777777" w:rsidR="00027F6D" w:rsidRPr="000C7021" w:rsidRDefault="00027F6D" w:rsidP="00027F6D">
      <w:pPr>
        <w:spacing w:after="0" w:line="360" w:lineRule="auto"/>
        <w:ind w:left="1128"/>
        <w:jc w:val="center"/>
        <w:rPr>
          <w:rFonts w:ascii="Times New Roman" w:hAnsi="Times New Roman"/>
          <w:b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zh-CN"/>
        </w:rPr>
        <w:t>Оценочные средства для 3</w:t>
      </w:r>
      <w:r w:rsidRPr="000C7021">
        <w:rPr>
          <w:rFonts w:ascii="Times New Roman" w:hAnsi="Times New Roman"/>
          <w:b/>
          <w:color w:val="000000"/>
          <w:sz w:val="24"/>
          <w:szCs w:val="24"/>
          <w:lang w:eastAsia="zh-CN"/>
        </w:rPr>
        <w:t xml:space="preserve"> этапа аттестации</w:t>
      </w:r>
    </w:p>
    <w:p w14:paraId="4F3C9DFF" w14:textId="77777777" w:rsidR="00027F6D" w:rsidRPr="00284B29" w:rsidRDefault="00027F6D" w:rsidP="00284B29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84B29">
        <w:rPr>
          <w:rFonts w:ascii="Times New Roman" w:hAnsi="Times New Roman"/>
          <w:sz w:val="24"/>
          <w:szCs w:val="24"/>
        </w:rPr>
        <w:t>Заключительный этап. Аналитический отчет по практике</w:t>
      </w:r>
      <w:r w:rsidR="00284B29">
        <w:rPr>
          <w:rFonts w:ascii="Times New Roman" w:hAnsi="Times New Roman"/>
          <w:sz w:val="24"/>
          <w:szCs w:val="24"/>
        </w:rPr>
        <w:t xml:space="preserve"> включает в себя выполнение всех требований к практике. Оформление и сдача руководителю своего научного исследования в виде оформленного по всем требованиям реферата.</w:t>
      </w:r>
    </w:p>
    <w:p w14:paraId="6386131B" w14:textId="77777777" w:rsidR="00027F6D" w:rsidRPr="00622B52" w:rsidRDefault="00027F6D" w:rsidP="00027F6D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2997D9FD" w14:textId="77777777" w:rsidR="00284B29" w:rsidRPr="009E1B7D" w:rsidRDefault="00284B29" w:rsidP="00284B29">
      <w:pPr>
        <w:spacing w:after="0" w:line="360" w:lineRule="auto"/>
        <w:ind w:left="283" w:firstLine="425"/>
        <w:jc w:val="center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3</w:t>
      </w:r>
      <w:r w:rsidRPr="009E1B7D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.2</w:t>
      </w:r>
      <w:r w:rsidRPr="009E1B7D">
        <w:rPr>
          <w:rFonts w:ascii="Times New Roman" w:hAnsi="Times New Roman"/>
          <w:b/>
          <w:color w:val="000000"/>
          <w:sz w:val="24"/>
          <w:szCs w:val="24"/>
          <w:lang w:eastAsia="zh-CN"/>
        </w:rPr>
        <w:t>. Оценочные средства промежуточной аттестации</w:t>
      </w:r>
    </w:p>
    <w:p w14:paraId="419276F5" w14:textId="77777777" w:rsidR="00027F6D" w:rsidRPr="000F428D" w:rsidRDefault="00027F6D" w:rsidP="00027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428D">
        <w:rPr>
          <w:rFonts w:ascii="Times New Roman" w:hAnsi="Times New Roman"/>
          <w:sz w:val="24"/>
          <w:szCs w:val="24"/>
        </w:rPr>
        <w:t>К диффер</w:t>
      </w:r>
      <w:r>
        <w:rPr>
          <w:rFonts w:ascii="Times New Roman" w:hAnsi="Times New Roman"/>
          <w:sz w:val="24"/>
          <w:szCs w:val="24"/>
        </w:rPr>
        <w:t>енцированному зачету студент</w:t>
      </w:r>
      <w:r w:rsidRPr="000F428D">
        <w:rPr>
          <w:rFonts w:ascii="Times New Roman" w:hAnsi="Times New Roman"/>
          <w:sz w:val="24"/>
          <w:szCs w:val="24"/>
        </w:rPr>
        <w:t xml:space="preserve"> представляет:</w:t>
      </w:r>
    </w:p>
    <w:p w14:paraId="2AEA69C0" w14:textId="77777777" w:rsidR="00027F6D" w:rsidRPr="000F428D" w:rsidRDefault="00027F6D" w:rsidP="00027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428D">
        <w:rPr>
          <w:rFonts w:ascii="Times New Roman" w:hAnsi="Times New Roman"/>
          <w:sz w:val="24"/>
          <w:szCs w:val="24"/>
        </w:rPr>
        <w:t>1. Отчет, который является доку</w:t>
      </w:r>
      <w:r>
        <w:rPr>
          <w:rFonts w:ascii="Times New Roman" w:hAnsi="Times New Roman"/>
          <w:sz w:val="24"/>
          <w:szCs w:val="24"/>
        </w:rPr>
        <w:t>ментом обучающегося, отражающим</w:t>
      </w:r>
      <w:r w:rsidRPr="000F428D">
        <w:rPr>
          <w:rFonts w:ascii="Times New Roman" w:hAnsi="Times New Roman"/>
          <w:sz w:val="24"/>
          <w:szCs w:val="24"/>
        </w:rPr>
        <w:t xml:space="preserve"> выполненную им работу во время практики</w:t>
      </w:r>
    </w:p>
    <w:p w14:paraId="7DE7AEEE" w14:textId="77777777" w:rsidR="00027F6D" w:rsidRDefault="00027F6D" w:rsidP="00027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428D">
        <w:rPr>
          <w:rFonts w:ascii="Times New Roman" w:hAnsi="Times New Roman"/>
          <w:sz w:val="24"/>
          <w:szCs w:val="24"/>
        </w:rPr>
        <w:t>2. Дневник, являющийся документом обучающегося во время прохождения практики, характеризующим и подтверждающим прохождение практики. В нем отражается текущая работа в процессе практики: анализ состава и содержания выполненной практической работы с указанием структуры, объемов, сроков выполнения и ее оценки руков</w:t>
      </w:r>
      <w:r>
        <w:rPr>
          <w:rFonts w:ascii="Times New Roman" w:hAnsi="Times New Roman"/>
          <w:sz w:val="24"/>
          <w:szCs w:val="24"/>
        </w:rPr>
        <w:t>одителем практики от университета</w:t>
      </w:r>
      <w:r w:rsidRPr="000F428D">
        <w:rPr>
          <w:rFonts w:ascii="Times New Roman" w:hAnsi="Times New Roman"/>
          <w:sz w:val="24"/>
          <w:szCs w:val="24"/>
        </w:rPr>
        <w:t xml:space="preserve">; краткая характеристика и оценка работы обучающегося в период практики. По окончании практики дневник, подписанный руководителем практики, предоставляется на кафедру. </w:t>
      </w:r>
    </w:p>
    <w:p w14:paraId="3C2EEBE7" w14:textId="77777777" w:rsidR="00027F6D" w:rsidRDefault="00027F6D" w:rsidP="00027F6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Результаты научно-исследовательской работы оформляются студентом в виде реферата, который является составной частью отчета по практике. Реферат должен содержать: введение (актуальность исследования, объект, предмет, цель, задачи); </w:t>
      </w:r>
      <w:r>
        <w:rPr>
          <w:rFonts w:ascii="Times New Roman" w:hAnsi="Times New Roman"/>
          <w:sz w:val="24"/>
          <w:szCs w:val="24"/>
        </w:rPr>
        <w:lastRenderedPageBreak/>
        <w:t>оформленный список литературы (используемые статьи); справка с системы антиплагит.</w:t>
      </w:r>
    </w:p>
    <w:p w14:paraId="6F1CD81A" w14:textId="77777777" w:rsidR="00027F6D" w:rsidRDefault="00027F6D" w:rsidP="00027F6D">
      <w:pPr>
        <w:spacing w:after="0" w:line="240" w:lineRule="auto"/>
        <w:ind w:left="390"/>
        <w:jc w:val="both"/>
        <w:rPr>
          <w:color w:val="000000"/>
          <w:sz w:val="24"/>
          <w:szCs w:val="24"/>
          <w:lang w:eastAsia="zh-CN"/>
        </w:rPr>
      </w:pPr>
    </w:p>
    <w:p w14:paraId="409B5FD2" w14:textId="77777777" w:rsidR="00027F6D" w:rsidRPr="00A828E5" w:rsidRDefault="00027F6D" w:rsidP="00027F6D">
      <w:pPr>
        <w:widowControl w:val="0"/>
        <w:numPr>
          <w:ilvl w:val="0"/>
          <w:numId w:val="13"/>
        </w:numPr>
        <w:tabs>
          <w:tab w:val="left" w:pos="1134"/>
          <w:tab w:val="left" w:pos="1276"/>
          <w:tab w:val="left" w:pos="1418"/>
          <w:tab w:val="left" w:pos="1985"/>
        </w:tabs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828E5">
        <w:rPr>
          <w:rFonts w:ascii="Times New Roman" w:hAnsi="Times New Roman"/>
          <w:b/>
          <w:bCs/>
          <w:sz w:val="28"/>
          <w:szCs w:val="28"/>
        </w:rPr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</w:r>
    </w:p>
    <w:p w14:paraId="23B7D73A" w14:textId="77777777" w:rsidR="00027F6D" w:rsidRDefault="00027F6D" w:rsidP="00027F6D">
      <w:pPr>
        <w:spacing w:after="0" w:line="360" w:lineRule="auto"/>
        <w:ind w:left="390"/>
        <w:contextualSpacing/>
        <w:rPr>
          <w:rFonts w:ascii="Times New Roman" w:hAnsi="Times New Roman"/>
          <w:b/>
          <w:i/>
          <w:color w:val="000000"/>
          <w:sz w:val="24"/>
          <w:szCs w:val="24"/>
        </w:rPr>
      </w:pPr>
    </w:p>
    <w:p w14:paraId="5EC8A10A" w14:textId="77777777" w:rsidR="00027F6D" w:rsidRDefault="00027F6D" w:rsidP="00027F6D">
      <w:pPr>
        <w:spacing w:after="0" w:line="360" w:lineRule="auto"/>
        <w:ind w:firstLine="390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9E1B7D">
        <w:rPr>
          <w:rFonts w:ascii="Times New Roman" w:hAnsi="Times New Roman"/>
          <w:b/>
          <w:color w:val="000000"/>
          <w:sz w:val="24"/>
          <w:szCs w:val="24"/>
        </w:rPr>
        <w:t>.1. Описа</w:t>
      </w:r>
      <w:r>
        <w:rPr>
          <w:rFonts w:ascii="Times New Roman" w:hAnsi="Times New Roman"/>
          <w:b/>
          <w:color w:val="000000"/>
          <w:sz w:val="24"/>
          <w:szCs w:val="24"/>
        </w:rPr>
        <w:t>ние пр</w:t>
      </w:r>
      <w:r w:rsidR="00C47228">
        <w:rPr>
          <w:rFonts w:ascii="Times New Roman" w:hAnsi="Times New Roman"/>
          <w:b/>
          <w:color w:val="000000"/>
          <w:sz w:val="24"/>
          <w:szCs w:val="24"/>
        </w:rPr>
        <w:t>оцедур проведения текущего</w:t>
      </w:r>
      <w:r w:rsidRPr="009E1B7D">
        <w:rPr>
          <w:rFonts w:ascii="Times New Roman" w:hAnsi="Times New Roman"/>
          <w:b/>
          <w:color w:val="000000"/>
          <w:sz w:val="24"/>
          <w:szCs w:val="24"/>
        </w:rPr>
        <w:t xml:space="preserve"> контроля успеваемости студентов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</w:p>
    <w:p w14:paraId="51D6D5B9" w14:textId="77777777" w:rsidR="00027F6D" w:rsidRDefault="00027F6D" w:rsidP="00027F6D">
      <w:pPr>
        <w:tabs>
          <w:tab w:val="num" w:pos="43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30B3C">
        <w:rPr>
          <w:rFonts w:ascii="Times New Roman" w:hAnsi="Times New Roman"/>
          <w:color w:val="000000"/>
          <w:sz w:val="24"/>
          <w:szCs w:val="24"/>
        </w:rPr>
        <w:t>В таблице представлено описание процедур проведения контрольн</w:t>
      </w:r>
      <w:r>
        <w:rPr>
          <w:rFonts w:ascii="Times New Roman" w:hAnsi="Times New Roman"/>
          <w:color w:val="000000"/>
          <w:sz w:val="24"/>
          <w:szCs w:val="24"/>
        </w:rPr>
        <w:t>о-оцен</w:t>
      </w:r>
      <w:r w:rsidR="00C47228">
        <w:rPr>
          <w:rFonts w:ascii="Times New Roman" w:hAnsi="Times New Roman"/>
          <w:color w:val="000000"/>
          <w:sz w:val="24"/>
          <w:szCs w:val="24"/>
        </w:rPr>
        <w:t>очных мероприятий текущего</w:t>
      </w:r>
      <w:r w:rsidRPr="00C30B3C">
        <w:rPr>
          <w:rFonts w:ascii="Times New Roman" w:hAnsi="Times New Roman"/>
          <w:color w:val="000000"/>
          <w:sz w:val="24"/>
          <w:szCs w:val="24"/>
        </w:rPr>
        <w:t xml:space="preserve"> контроля успеваемости студентов, в соответствии с рабочей программой </w:t>
      </w:r>
      <w:r>
        <w:rPr>
          <w:rFonts w:ascii="Times New Roman" w:hAnsi="Times New Roman"/>
          <w:color w:val="000000"/>
          <w:sz w:val="24"/>
          <w:szCs w:val="24"/>
        </w:rPr>
        <w:t>практики</w:t>
      </w:r>
      <w:r w:rsidRPr="00C30B3C">
        <w:rPr>
          <w:rFonts w:ascii="Times New Roman" w:hAnsi="Times New Roman"/>
          <w:color w:val="000000"/>
          <w:sz w:val="24"/>
          <w:szCs w:val="24"/>
        </w:rPr>
        <w:t>, и процедур оценивания результатов обучения с помощью спланированных оценочных средств.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6946"/>
      </w:tblGrid>
      <w:tr w:rsidR="00027F6D" w:rsidRPr="002E54E7" w14:paraId="1200C1F7" w14:textId="77777777" w:rsidTr="00BF1871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1F2EC" w14:textId="77777777" w:rsidR="00027F6D" w:rsidRPr="002E54E7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54E7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14:paraId="466123F9" w14:textId="77777777" w:rsidR="00027F6D" w:rsidRPr="002E54E7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54E7">
              <w:rPr>
                <w:rFonts w:ascii="Times New Roman" w:hAnsi="Times New Roman"/>
                <w:color w:val="000000"/>
                <w:sz w:val="24"/>
                <w:szCs w:val="24"/>
              </w:rPr>
              <w:t>оценочного</w:t>
            </w:r>
          </w:p>
          <w:p w14:paraId="17ADD1F0" w14:textId="77777777" w:rsidR="00027F6D" w:rsidRPr="002E54E7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54E7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BACCC" w14:textId="77777777" w:rsidR="00027F6D" w:rsidRPr="002E54E7" w:rsidRDefault="00027F6D" w:rsidP="00BF1871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0"/>
                <w:szCs w:val="24"/>
              </w:rPr>
            </w:pPr>
            <w:r w:rsidRPr="002E54E7">
              <w:rPr>
                <w:rFonts w:ascii="Times New Roman" w:hAnsi="Times New Roman"/>
                <w:color w:val="000000"/>
                <w:sz w:val="24"/>
                <w:szCs w:val="24"/>
              </w:rPr>
              <w:t>Описания процедуры проведения контрольно-оценочного мероприятия и процедуры оценивания результатов обучения</w:t>
            </w:r>
          </w:p>
        </w:tc>
      </w:tr>
      <w:tr w:rsidR="00027F6D" w:rsidRPr="002E54E7" w14:paraId="72003CD6" w14:textId="77777777" w:rsidTr="00BF1871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DC885" w14:textId="77777777" w:rsidR="00027F6D" w:rsidRPr="002E54E7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Подготовительный этап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2721B" w14:textId="77777777" w:rsidR="00027F6D" w:rsidRPr="002E54E7" w:rsidRDefault="00027F6D" w:rsidP="00BF1871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Теоретическая подготовка. Проводится с целью выявления полученных знаний в области электронных библиотек и других  интернет ресурсов.</w:t>
            </w:r>
            <w:r w:rsidRPr="002E54E7">
              <w:rPr>
                <w:rFonts w:ascii="Times New Roman" w:hAnsi="Times New Roman"/>
                <w:sz w:val="24"/>
                <w:szCs w:val="24"/>
              </w:rPr>
              <w:t xml:space="preserve"> Собеседование организуется как беседа преподавателя со студентом по вопросам, заранее составленным преподавателем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027F6D" w:rsidRPr="002E54E7" w14:paraId="18F45F7F" w14:textId="77777777" w:rsidTr="00BF1871">
        <w:trPr>
          <w:trHeight w:val="1773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AE571" w14:textId="77777777" w:rsidR="00027F6D" w:rsidRPr="002E54E7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Основной этап.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0D1BB" w14:textId="77777777" w:rsidR="00027F6D" w:rsidRDefault="00027F6D" w:rsidP="00BF187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Студент представляет реферат, который является обобщением самостоятельного опыта систематизации и структурирования информации о научных исследованиях в изучаемой области.</w:t>
            </w:r>
          </w:p>
          <w:p w14:paraId="006AB6D3" w14:textId="77777777" w:rsidR="00027F6D" w:rsidRPr="002E54E7" w:rsidRDefault="00027F6D" w:rsidP="00BF187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Преподаватель оценивает владение материалом, ориентацию студента в представляемом материале.</w:t>
            </w:r>
          </w:p>
        </w:tc>
      </w:tr>
      <w:tr w:rsidR="00027F6D" w:rsidRPr="002E54E7" w14:paraId="65632ABE" w14:textId="77777777" w:rsidTr="00BF1871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0505E" w14:textId="77777777" w:rsidR="00027F6D" w:rsidRPr="00707C34" w:rsidRDefault="00027F6D" w:rsidP="00BF187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C34">
              <w:rPr>
                <w:rFonts w:ascii="Times New Roman" w:hAnsi="Times New Roman"/>
                <w:sz w:val="24"/>
                <w:szCs w:val="24"/>
              </w:rPr>
              <w:t xml:space="preserve">Заключительный этап. </w:t>
            </w:r>
          </w:p>
          <w:p w14:paraId="11182B90" w14:textId="77777777" w:rsidR="00027F6D" w:rsidRPr="002E54E7" w:rsidRDefault="00027F6D" w:rsidP="00BF1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E37D" w14:textId="77777777" w:rsidR="00027F6D" w:rsidRPr="002E54E7" w:rsidRDefault="00027F6D" w:rsidP="00BF1871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7C34">
              <w:rPr>
                <w:rFonts w:ascii="Times New Roman" w:hAnsi="Times New Roman"/>
                <w:sz w:val="24"/>
                <w:szCs w:val="24"/>
              </w:rPr>
              <w:t>Аналитический отчет по практике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должен быть составлен с соблюдением всех пунктов</w:t>
            </w:r>
            <w:r w:rsidR="00C47228">
              <w:rPr>
                <w:rFonts w:ascii="Times New Roman" w:hAnsi="Times New Roman"/>
                <w:sz w:val="24"/>
                <w:szCs w:val="24"/>
              </w:rPr>
              <w:t xml:space="preserve"> и предоставлением реферата</w:t>
            </w:r>
          </w:p>
        </w:tc>
      </w:tr>
    </w:tbl>
    <w:p w14:paraId="286BB04A" w14:textId="77777777" w:rsidR="00027F6D" w:rsidRPr="00C30B3C" w:rsidRDefault="00027F6D" w:rsidP="00027F6D">
      <w:pPr>
        <w:spacing w:after="0" w:line="360" w:lineRule="auto"/>
        <w:ind w:left="390"/>
        <w:contextualSpacing/>
        <w:rPr>
          <w:rFonts w:ascii="Times New Roman" w:hAnsi="Times New Roman"/>
          <w:b/>
          <w:i/>
          <w:color w:val="000000"/>
          <w:sz w:val="24"/>
          <w:szCs w:val="24"/>
        </w:rPr>
      </w:pPr>
    </w:p>
    <w:p w14:paraId="4656C4A0" w14:textId="77777777" w:rsidR="00027F6D" w:rsidRPr="00BA4B92" w:rsidRDefault="00027F6D" w:rsidP="00027F6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BA4B92">
        <w:rPr>
          <w:rFonts w:ascii="Times New Roman" w:hAnsi="Times New Roman"/>
          <w:b/>
          <w:color w:val="000000"/>
          <w:sz w:val="24"/>
          <w:szCs w:val="24"/>
        </w:rPr>
        <w:t>.2. Описание процедур</w:t>
      </w:r>
      <w:r>
        <w:rPr>
          <w:rFonts w:ascii="Times New Roman" w:hAnsi="Times New Roman"/>
          <w:b/>
          <w:color w:val="000000"/>
          <w:sz w:val="24"/>
          <w:szCs w:val="24"/>
        </w:rPr>
        <w:t>ы</w:t>
      </w:r>
      <w:r w:rsidRPr="00BA4B92">
        <w:rPr>
          <w:rFonts w:ascii="Times New Roman" w:hAnsi="Times New Roman"/>
          <w:b/>
          <w:color w:val="000000"/>
          <w:sz w:val="24"/>
          <w:szCs w:val="24"/>
        </w:rPr>
        <w:t xml:space="preserve"> проведения п</w:t>
      </w:r>
      <w:r w:rsidRPr="00BA4B92">
        <w:rPr>
          <w:rFonts w:ascii="Times New Roman" w:hAnsi="Times New Roman"/>
          <w:b/>
          <w:bCs/>
          <w:iCs/>
          <w:sz w:val="24"/>
          <w:szCs w:val="24"/>
        </w:rPr>
        <w:t>ромежуточной аттестации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–</w:t>
      </w:r>
    </w:p>
    <w:p w14:paraId="09C1FB61" w14:textId="77777777" w:rsidR="00027F6D" w:rsidRPr="00BA4B92" w:rsidRDefault="00027F6D" w:rsidP="00027F6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дифференцированного з</w:t>
      </w:r>
      <w:r w:rsidRPr="00BA4B92">
        <w:rPr>
          <w:rFonts w:ascii="Times New Roman" w:hAnsi="Times New Roman"/>
          <w:b/>
          <w:bCs/>
          <w:iCs/>
          <w:sz w:val="24"/>
          <w:szCs w:val="24"/>
        </w:rPr>
        <w:t>ачет</w:t>
      </w:r>
      <w:r>
        <w:rPr>
          <w:rFonts w:ascii="Times New Roman" w:hAnsi="Times New Roman"/>
          <w:b/>
          <w:bCs/>
          <w:iCs/>
          <w:sz w:val="24"/>
          <w:szCs w:val="24"/>
        </w:rPr>
        <w:t>а</w:t>
      </w:r>
    </w:p>
    <w:p w14:paraId="71D57620" w14:textId="77777777" w:rsidR="00027F6D" w:rsidRPr="00C30B3C" w:rsidRDefault="00027F6D" w:rsidP="00027F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521AB2E" w14:textId="77777777" w:rsidR="00136DF8" w:rsidRPr="00F572CB" w:rsidRDefault="00136DF8" w:rsidP="00136DF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F572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При определении уровня достижений обучающихся на дифференцированном зачёте обращается особое внимание на следующее:</w:t>
      </w:r>
    </w:p>
    <w:p w14:paraId="17B0B970" w14:textId="77777777" w:rsidR="00136DF8" w:rsidRPr="00F572CB" w:rsidRDefault="00136DF8" w:rsidP="00136DF8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F572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даны полные, развернутые ответы на поставленные вопросы;</w:t>
      </w:r>
    </w:p>
    <w:p w14:paraId="71C6BA3A" w14:textId="77777777" w:rsidR="00136DF8" w:rsidRPr="00F572CB" w:rsidRDefault="00136DF8" w:rsidP="00136DF8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F572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ответ логичен, доказателен;</w:t>
      </w:r>
    </w:p>
    <w:p w14:paraId="6FE33A47" w14:textId="77777777" w:rsidR="00136DF8" w:rsidRPr="00F572CB" w:rsidRDefault="00136DF8" w:rsidP="00136DF8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F572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теоретические положения подкреплены примерами из практики;</w:t>
      </w:r>
    </w:p>
    <w:p w14:paraId="7B3FB5B1" w14:textId="77777777" w:rsidR="00136DF8" w:rsidRPr="00F572CB" w:rsidRDefault="00136DF8" w:rsidP="00136DF8">
      <w:pPr>
        <w:spacing w:after="0" w:line="24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F572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отчет представлен в требуемой форме со всей необходимой информацией;</w:t>
      </w:r>
    </w:p>
    <w:p w14:paraId="562A49E6" w14:textId="77777777" w:rsidR="00136DF8" w:rsidRPr="00F572CB" w:rsidRDefault="00136DF8" w:rsidP="00136DF8">
      <w:pPr>
        <w:spacing w:after="0" w:line="240" w:lineRule="auto"/>
        <w:ind w:left="360"/>
        <w:rPr>
          <w:rFonts w:eastAsia="Times New Roman"/>
          <w:bCs/>
          <w:iCs/>
          <w:color w:val="000000"/>
          <w:sz w:val="24"/>
          <w:szCs w:val="24"/>
          <w:lang w:eastAsia="zh-CN"/>
        </w:rPr>
      </w:pPr>
      <w:r w:rsidRPr="00F572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дневник представлен в требуемой форме со всей необходимой информацией</w:t>
      </w:r>
      <w:r w:rsidRPr="00F572CB">
        <w:rPr>
          <w:rFonts w:eastAsia="Times New Roman"/>
          <w:bCs/>
          <w:iCs/>
          <w:color w:val="000000"/>
          <w:sz w:val="24"/>
          <w:szCs w:val="24"/>
          <w:lang w:eastAsia="zh-CN"/>
        </w:rPr>
        <w:t>.</w:t>
      </w:r>
    </w:p>
    <w:p w14:paraId="2F61ED79" w14:textId="77777777" w:rsidR="00136DF8" w:rsidRPr="00F572CB" w:rsidRDefault="00136DF8" w:rsidP="00136DF8">
      <w:pPr>
        <w:spacing w:after="0" w:line="24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F572CB">
        <w:rPr>
          <w:rFonts w:eastAsia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F572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качественно и своевременно выполнены задания по практике</w:t>
      </w:r>
    </w:p>
    <w:p w14:paraId="5AE00A88" w14:textId="77777777" w:rsidR="00136DF8" w:rsidRPr="00F572CB" w:rsidRDefault="00136DF8" w:rsidP="00136DF8">
      <w:pPr>
        <w:spacing w:line="240" w:lineRule="auto"/>
        <w:ind w:left="72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F572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и т.д.</w:t>
      </w:r>
    </w:p>
    <w:p w14:paraId="6000D97F" w14:textId="77777777" w:rsidR="00136DF8" w:rsidRPr="00F572CB" w:rsidRDefault="00136DF8" w:rsidP="00136DF8">
      <w:pPr>
        <w:widowControl w:val="0"/>
        <w:spacing w:after="0" w:line="240" w:lineRule="auto"/>
        <w:ind w:left="761"/>
        <w:rPr>
          <w:rFonts w:ascii="Times New Roman" w:eastAsia="Times New Roman" w:hAnsi="Times New Roman"/>
          <w:sz w:val="24"/>
          <w:szCs w:val="24"/>
          <w:u w:val="single"/>
        </w:rPr>
      </w:pPr>
      <w:r w:rsidRPr="00F572CB">
        <w:rPr>
          <w:rFonts w:ascii="Times New Roman" w:eastAsia="Times New Roman" w:hAnsi="Times New Roman"/>
          <w:sz w:val="24"/>
          <w:szCs w:val="24"/>
          <w:u w:val="single"/>
        </w:rPr>
        <w:t>Руководитель практики от кафедры</w:t>
      </w:r>
      <w:r w:rsidRPr="00F572CB">
        <w:rPr>
          <w:rFonts w:ascii="Times New Roman" w:eastAsia="Times New Roman" w:hAnsi="Times New Roman"/>
          <w:spacing w:val="-1"/>
          <w:sz w:val="24"/>
          <w:szCs w:val="24"/>
          <w:u w:val="single"/>
        </w:rPr>
        <w:t>:</w:t>
      </w:r>
    </w:p>
    <w:p w14:paraId="1BA4D207" w14:textId="77777777" w:rsidR="00136DF8" w:rsidRPr="00F572CB" w:rsidRDefault="00136DF8" w:rsidP="00136DF8">
      <w:pPr>
        <w:widowControl w:val="0"/>
        <w:tabs>
          <w:tab w:val="left" w:pos="942"/>
        </w:tabs>
        <w:spacing w:after="0" w:line="240" w:lineRule="auto"/>
        <w:ind w:left="221"/>
        <w:rPr>
          <w:rFonts w:ascii="Times New Roman" w:eastAsia="Times New Roman" w:hAnsi="Times New Roman"/>
          <w:sz w:val="24"/>
          <w:szCs w:val="24"/>
        </w:rPr>
      </w:pPr>
      <w:r w:rsidRPr="00F572CB">
        <w:rPr>
          <w:rFonts w:ascii="Times New Roman" w:eastAsia="Times New Roman" w:hAnsi="Times New Roman"/>
          <w:sz w:val="24"/>
          <w:szCs w:val="24"/>
        </w:rPr>
        <w:t>– пишет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отзыв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о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выполнении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обучающимся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плана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1D1A17CF" w14:textId="77777777" w:rsidR="00136DF8" w:rsidRPr="00F572CB" w:rsidRDefault="00136DF8" w:rsidP="00136DF8">
      <w:pPr>
        <w:widowControl w:val="0"/>
        <w:tabs>
          <w:tab w:val="left" w:pos="958"/>
        </w:tabs>
        <w:spacing w:after="0" w:line="240" w:lineRule="auto"/>
        <w:ind w:left="221" w:right="226"/>
        <w:jc w:val="both"/>
        <w:rPr>
          <w:rFonts w:ascii="Times New Roman" w:eastAsia="Times New Roman" w:hAnsi="Times New Roman"/>
          <w:sz w:val="26"/>
          <w:szCs w:val="26"/>
        </w:rPr>
      </w:pPr>
      <w:r w:rsidRPr="00F572CB">
        <w:rPr>
          <w:rFonts w:ascii="Times New Roman" w:eastAsia="Times New Roman" w:hAnsi="Times New Roman"/>
          <w:sz w:val="24"/>
          <w:szCs w:val="24"/>
        </w:rPr>
        <w:t>– заполняет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аттестационный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лист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по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практике,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оценивая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уровни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компетенций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(качество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выполнения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обучающимся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работ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индивидуального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задания)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у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обучающегося;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результаты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оценивания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з</w:t>
      </w:r>
      <w:r w:rsidRPr="00F572CB">
        <w:rPr>
          <w:rFonts w:ascii="Times New Roman" w:eastAsia="Times New Roman" w:hAnsi="Times New Roman"/>
          <w:sz w:val="24"/>
          <w:szCs w:val="24"/>
        </w:rPr>
        <w:t>аносит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в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следующую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таблицу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(уровень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lastRenderedPageBreak/>
        <w:t>сформированности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компетенции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отмечается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в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таблице,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например,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знаком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«+»;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если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2"/>
          <w:sz w:val="24"/>
          <w:szCs w:val="24"/>
        </w:rPr>
        <w:t>за</w:t>
      </w:r>
      <w:r w:rsidR="0007661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компетенцией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закреплено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несколько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видов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работы,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то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при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оценивании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уровня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компетенции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учитываются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все</w:t>
      </w:r>
      <w:r w:rsidR="0007661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виды</w:t>
      </w:r>
      <w:r w:rsidR="0007661C">
        <w:rPr>
          <w:rFonts w:ascii="Times New Roman" w:eastAsia="Times New Roman" w:hAnsi="Times New Roman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работы):</w:t>
      </w:r>
    </w:p>
    <w:p w14:paraId="0D101BB2" w14:textId="77777777" w:rsidR="00136DF8" w:rsidRPr="00F572CB" w:rsidRDefault="00136DF8" w:rsidP="00136DF8">
      <w:pPr>
        <w:spacing w:before="3" w:line="200" w:lineRule="exact"/>
        <w:rPr>
          <w:rFonts w:eastAsia="Times New Roman"/>
          <w:sz w:val="20"/>
          <w:szCs w:val="20"/>
          <w:lang w:eastAsia="ru-RU"/>
        </w:rPr>
      </w:pPr>
    </w:p>
    <w:tbl>
      <w:tblPr>
        <w:tblStyle w:val="21"/>
        <w:tblW w:w="9360" w:type="dxa"/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737"/>
        <w:gridCol w:w="568"/>
        <w:gridCol w:w="567"/>
        <w:gridCol w:w="567"/>
        <w:gridCol w:w="567"/>
        <w:gridCol w:w="567"/>
        <w:gridCol w:w="9"/>
        <w:gridCol w:w="558"/>
        <w:gridCol w:w="9"/>
        <w:gridCol w:w="558"/>
        <w:gridCol w:w="9"/>
        <w:gridCol w:w="558"/>
        <w:gridCol w:w="9"/>
        <w:gridCol w:w="558"/>
        <w:gridCol w:w="9"/>
        <w:gridCol w:w="558"/>
        <w:gridCol w:w="8"/>
        <w:gridCol w:w="559"/>
        <w:gridCol w:w="7"/>
        <w:gridCol w:w="569"/>
      </w:tblGrid>
      <w:tr w:rsidR="00136DF8" w:rsidRPr="00F572CB" w14:paraId="0BB8FE6C" w14:textId="77777777" w:rsidTr="0007661C">
        <w:tc>
          <w:tcPr>
            <w:tcW w:w="817" w:type="dxa"/>
            <w:vMerge w:val="restart"/>
          </w:tcPr>
          <w:p w14:paraId="3E0337AF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72CB">
              <w:rPr>
                <w:rFonts w:ascii="Times New Roman" w:eastAsia="Times New Roman" w:hAnsi="Times New Roman"/>
                <w:sz w:val="18"/>
                <w:szCs w:val="18"/>
              </w:rPr>
              <w:t>ФИО</w:t>
            </w:r>
          </w:p>
        </w:tc>
        <w:tc>
          <w:tcPr>
            <w:tcW w:w="992" w:type="dxa"/>
            <w:vMerge w:val="restart"/>
          </w:tcPr>
          <w:p w14:paraId="1C7BFB02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72CB">
              <w:rPr>
                <w:rFonts w:ascii="Times New Roman" w:eastAsia="Times New Roman" w:hAnsi="Times New Roman"/>
                <w:sz w:val="18"/>
                <w:szCs w:val="18"/>
              </w:rPr>
              <w:t>Уровни</w:t>
            </w:r>
          </w:p>
        </w:tc>
        <w:tc>
          <w:tcPr>
            <w:tcW w:w="7551" w:type="dxa"/>
            <w:gridSpan w:val="20"/>
          </w:tcPr>
          <w:p w14:paraId="5B594BAC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572CB">
              <w:rPr>
                <w:rFonts w:ascii="Times New Roman" w:eastAsia="Times New Roman" w:hAnsi="Times New Roman"/>
                <w:sz w:val="16"/>
                <w:szCs w:val="16"/>
              </w:rPr>
              <w:t>Формируемые компетенции</w:t>
            </w:r>
          </w:p>
        </w:tc>
      </w:tr>
      <w:tr w:rsidR="00136DF8" w:rsidRPr="00F572CB" w14:paraId="15247ACB" w14:textId="77777777" w:rsidTr="0007661C">
        <w:tc>
          <w:tcPr>
            <w:tcW w:w="817" w:type="dxa"/>
            <w:vMerge/>
          </w:tcPr>
          <w:p w14:paraId="53052F27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08EED4AC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</w:tcPr>
          <w:p w14:paraId="4D61745E" w14:textId="77777777" w:rsidR="00136DF8" w:rsidRDefault="0007661C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УК</w:t>
            </w:r>
          </w:p>
          <w:p w14:paraId="2EBA2898" w14:textId="77777777" w:rsidR="0007661C" w:rsidRPr="00F572CB" w:rsidRDefault="0007661C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1.1</w:t>
            </w:r>
          </w:p>
        </w:tc>
        <w:tc>
          <w:tcPr>
            <w:tcW w:w="568" w:type="dxa"/>
          </w:tcPr>
          <w:p w14:paraId="36B41F05" w14:textId="77777777" w:rsidR="00136DF8" w:rsidRDefault="0007661C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УК</w:t>
            </w:r>
          </w:p>
          <w:p w14:paraId="3716C774" w14:textId="77777777" w:rsidR="0007661C" w:rsidRPr="00F572CB" w:rsidRDefault="0007661C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1.2</w:t>
            </w:r>
          </w:p>
        </w:tc>
        <w:tc>
          <w:tcPr>
            <w:tcW w:w="567" w:type="dxa"/>
          </w:tcPr>
          <w:p w14:paraId="7FEE6F4C" w14:textId="77777777" w:rsidR="00136DF8" w:rsidRDefault="0007661C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УК </w:t>
            </w:r>
          </w:p>
          <w:p w14:paraId="7930C5B8" w14:textId="77777777" w:rsidR="0007661C" w:rsidRPr="00F572CB" w:rsidRDefault="0007661C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1.3</w:t>
            </w:r>
          </w:p>
        </w:tc>
        <w:tc>
          <w:tcPr>
            <w:tcW w:w="567" w:type="dxa"/>
          </w:tcPr>
          <w:p w14:paraId="5F1E21A6" w14:textId="77777777" w:rsidR="00136DF8" w:rsidRDefault="0007661C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УК</w:t>
            </w:r>
          </w:p>
          <w:p w14:paraId="21FDB63F" w14:textId="77777777" w:rsidR="0007661C" w:rsidRPr="00F572CB" w:rsidRDefault="0007661C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1.4</w:t>
            </w:r>
          </w:p>
        </w:tc>
        <w:tc>
          <w:tcPr>
            <w:tcW w:w="567" w:type="dxa"/>
          </w:tcPr>
          <w:p w14:paraId="1D4559AB" w14:textId="77777777" w:rsidR="00136DF8" w:rsidRDefault="0007661C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УК</w:t>
            </w:r>
          </w:p>
          <w:p w14:paraId="088DB33E" w14:textId="77777777" w:rsidR="0007661C" w:rsidRPr="00F572CB" w:rsidRDefault="0007661C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1.5</w:t>
            </w:r>
          </w:p>
        </w:tc>
        <w:tc>
          <w:tcPr>
            <w:tcW w:w="576" w:type="dxa"/>
            <w:gridSpan w:val="2"/>
          </w:tcPr>
          <w:p w14:paraId="3F21F4E4" w14:textId="77777777" w:rsidR="00136DF8" w:rsidRDefault="0007661C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УК</w:t>
            </w:r>
          </w:p>
          <w:p w14:paraId="14BC9E7B" w14:textId="77777777" w:rsidR="0007661C" w:rsidRPr="00F572CB" w:rsidRDefault="0007661C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1.6</w:t>
            </w:r>
          </w:p>
        </w:tc>
        <w:tc>
          <w:tcPr>
            <w:tcW w:w="567" w:type="dxa"/>
            <w:gridSpan w:val="2"/>
          </w:tcPr>
          <w:p w14:paraId="23188B62" w14:textId="77777777" w:rsidR="00136DF8" w:rsidRDefault="0007661C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УК</w:t>
            </w:r>
          </w:p>
          <w:p w14:paraId="7FA7F900" w14:textId="77777777" w:rsidR="0007661C" w:rsidRPr="00F572CB" w:rsidRDefault="0007661C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1.7</w:t>
            </w:r>
          </w:p>
        </w:tc>
        <w:tc>
          <w:tcPr>
            <w:tcW w:w="567" w:type="dxa"/>
            <w:gridSpan w:val="2"/>
          </w:tcPr>
          <w:p w14:paraId="6A08835D" w14:textId="77777777" w:rsidR="00136DF8" w:rsidRPr="00F572CB" w:rsidRDefault="0007661C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ОПК 8.1</w:t>
            </w:r>
          </w:p>
        </w:tc>
        <w:tc>
          <w:tcPr>
            <w:tcW w:w="567" w:type="dxa"/>
            <w:gridSpan w:val="2"/>
          </w:tcPr>
          <w:p w14:paraId="63A4651E" w14:textId="77777777" w:rsidR="00136DF8" w:rsidRDefault="0007661C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ОПК</w:t>
            </w:r>
          </w:p>
          <w:p w14:paraId="34C8240A" w14:textId="77777777" w:rsidR="0007661C" w:rsidRPr="00F572CB" w:rsidRDefault="0007661C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8.2</w:t>
            </w:r>
          </w:p>
        </w:tc>
        <w:tc>
          <w:tcPr>
            <w:tcW w:w="567" w:type="dxa"/>
            <w:gridSpan w:val="2"/>
          </w:tcPr>
          <w:p w14:paraId="7D1B5BEF" w14:textId="77777777" w:rsidR="00136DF8" w:rsidRDefault="0007661C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ОПК</w:t>
            </w:r>
          </w:p>
          <w:p w14:paraId="1DA2EAE5" w14:textId="77777777" w:rsidR="0007661C" w:rsidRPr="00F572CB" w:rsidRDefault="0007661C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8.3</w:t>
            </w:r>
          </w:p>
        </w:tc>
        <w:tc>
          <w:tcPr>
            <w:tcW w:w="566" w:type="dxa"/>
            <w:gridSpan w:val="2"/>
          </w:tcPr>
          <w:p w14:paraId="0E1A0B77" w14:textId="77777777" w:rsidR="00136DF8" w:rsidRDefault="008A4F92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ПК</w:t>
            </w:r>
          </w:p>
          <w:p w14:paraId="18369785" w14:textId="77777777" w:rsidR="008A4F92" w:rsidRPr="00F572CB" w:rsidRDefault="008A4F92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2.1</w:t>
            </w:r>
          </w:p>
        </w:tc>
        <w:tc>
          <w:tcPr>
            <w:tcW w:w="566" w:type="dxa"/>
            <w:gridSpan w:val="2"/>
          </w:tcPr>
          <w:p w14:paraId="015F8124" w14:textId="77777777" w:rsidR="00136DF8" w:rsidRDefault="008A4F92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ПК</w:t>
            </w:r>
          </w:p>
          <w:p w14:paraId="47EA01EB" w14:textId="77777777" w:rsidR="008A4F92" w:rsidRPr="00F572CB" w:rsidRDefault="008A4F92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2.2</w:t>
            </w:r>
          </w:p>
        </w:tc>
        <w:tc>
          <w:tcPr>
            <w:tcW w:w="569" w:type="dxa"/>
          </w:tcPr>
          <w:p w14:paraId="775864EB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136DF8" w:rsidRPr="00F572CB" w14:paraId="1F59FA66" w14:textId="77777777" w:rsidTr="0007661C">
        <w:tc>
          <w:tcPr>
            <w:tcW w:w="817" w:type="dxa"/>
            <w:vMerge w:val="restart"/>
          </w:tcPr>
          <w:p w14:paraId="3387751F" w14:textId="77777777" w:rsidR="00136DF8" w:rsidRPr="00F572CB" w:rsidRDefault="00136DF8" w:rsidP="00136D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92" w:type="dxa"/>
          </w:tcPr>
          <w:p w14:paraId="6EA4E2A7" w14:textId="77777777" w:rsidR="00136DF8" w:rsidRPr="00F572CB" w:rsidRDefault="00136DF8" w:rsidP="00136D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</w:rPr>
              <w:t>Порог.</w:t>
            </w:r>
          </w:p>
        </w:tc>
        <w:tc>
          <w:tcPr>
            <w:tcW w:w="737" w:type="dxa"/>
          </w:tcPr>
          <w:p w14:paraId="469809F1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</w:tcPr>
          <w:p w14:paraId="51C24455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14:paraId="24C44C4B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14:paraId="19AFA3CD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14:paraId="022BBF0D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14:paraId="634D0573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1CD701AC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7F67D562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4D720FC1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2BD34265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62A6EA04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386C86AD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2"/>
          </w:tcPr>
          <w:p w14:paraId="367771EA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136DF8" w:rsidRPr="00F572CB" w14:paraId="747A2DFE" w14:textId="77777777" w:rsidTr="0007661C">
        <w:tc>
          <w:tcPr>
            <w:tcW w:w="817" w:type="dxa"/>
            <w:vMerge/>
          </w:tcPr>
          <w:p w14:paraId="59E7CD1B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2CB46B89" w14:textId="77777777" w:rsidR="00136DF8" w:rsidRPr="00F572CB" w:rsidRDefault="00136DF8" w:rsidP="00136D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</w:rPr>
              <w:t>Стан.</w:t>
            </w:r>
          </w:p>
        </w:tc>
        <w:tc>
          <w:tcPr>
            <w:tcW w:w="737" w:type="dxa"/>
          </w:tcPr>
          <w:p w14:paraId="208E41BC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0C7C9068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1BCA7B8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D7B11B0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5627097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C864106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057959CD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B76C00D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5B27D81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B857BFB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AF215E9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43F81A8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735DE72A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36DF8" w:rsidRPr="00F572CB" w14:paraId="080E1E3B" w14:textId="77777777" w:rsidTr="0007661C">
        <w:tc>
          <w:tcPr>
            <w:tcW w:w="817" w:type="dxa"/>
            <w:vMerge/>
          </w:tcPr>
          <w:p w14:paraId="0E434D4E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46F96FB2" w14:textId="77777777" w:rsidR="00136DF8" w:rsidRPr="00F572CB" w:rsidRDefault="00136DF8" w:rsidP="00136D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</w:rPr>
              <w:t>Эталон</w:t>
            </w:r>
          </w:p>
        </w:tc>
        <w:tc>
          <w:tcPr>
            <w:tcW w:w="737" w:type="dxa"/>
          </w:tcPr>
          <w:p w14:paraId="6A3EC8A4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05A438A3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81D7EC3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E94C57F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C697DFD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6133FA1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B7CF2D5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37CAC12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0E20E73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B511870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1233F2E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03B8DEC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57C051C7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36DF8" w:rsidRPr="00F572CB" w14:paraId="57EDC439" w14:textId="77777777" w:rsidTr="0007661C">
        <w:tc>
          <w:tcPr>
            <w:tcW w:w="817" w:type="dxa"/>
            <w:vMerge/>
          </w:tcPr>
          <w:p w14:paraId="20AA763B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46868322" w14:textId="77777777" w:rsidR="00136DF8" w:rsidRPr="00F572CB" w:rsidRDefault="00136DF8" w:rsidP="00136D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37" w:type="dxa"/>
          </w:tcPr>
          <w:p w14:paraId="3161970E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07ECB68D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F23F71F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1CC2712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003A9F7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79C4D0F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02451A9C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01A8433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044E74D8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50E5448E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0683DD5F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0BD03A91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4E6370DE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36DF8" w:rsidRPr="00F572CB" w14:paraId="67008C76" w14:textId="77777777" w:rsidTr="0007661C">
        <w:tc>
          <w:tcPr>
            <w:tcW w:w="817" w:type="dxa"/>
            <w:vMerge w:val="restart"/>
          </w:tcPr>
          <w:p w14:paraId="578D94CC" w14:textId="77777777" w:rsidR="00136DF8" w:rsidRPr="00F572CB" w:rsidRDefault="00136DF8" w:rsidP="00136D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92" w:type="dxa"/>
          </w:tcPr>
          <w:p w14:paraId="6D924AFF" w14:textId="77777777" w:rsidR="00136DF8" w:rsidRPr="00F572CB" w:rsidRDefault="00136DF8" w:rsidP="00136D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</w:rPr>
              <w:t>Порог.</w:t>
            </w:r>
          </w:p>
        </w:tc>
        <w:tc>
          <w:tcPr>
            <w:tcW w:w="737" w:type="dxa"/>
          </w:tcPr>
          <w:p w14:paraId="20540044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519AEC45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F66FC6A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CEE572E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E937667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A31F61B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9BB357C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DFFC16C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7AC0AF2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E2CE764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BB5BC5F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6086892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4BA07DA2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36DF8" w:rsidRPr="00F572CB" w14:paraId="13F7BB71" w14:textId="77777777" w:rsidTr="0007661C">
        <w:tc>
          <w:tcPr>
            <w:tcW w:w="817" w:type="dxa"/>
            <w:vMerge/>
          </w:tcPr>
          <w:p w14:paraId="1B197831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24A3CD" w14:textId="77777777" w:rsidR="00136DF8" w:rsidRPr="00F572CB" w:rsidRDefault="00136DF8" w:rsidP="00136D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</w:rPr>
              <w:t>Стан.</w:t>
            </w:r>
          </w:p>
        </w:tc>
        <w:tc>
          <w:tcPr>
            <w:tcW w:w="737" w:type="dxa"/>
          </w:tcPr>
          <w:p w14:paraId="07ACCB90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0B0A0FDC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C0F1569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9B51040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23D1616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C84EB42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24235B2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112BBAB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6B645F9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9A7136F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9A16915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504929B6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21D21837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36DF8" w:rsidRPr="00F572CB" w14:paraId="3F771033" w14:textId="77777777" w:rsidTr="0007661C">
        <w:tc>
          <w:tcPr>
            <w:tcW w:w="817" w:type="dxa"/>
            <w:vMerge/>
          </w:tcPr>
          <w:p w14:paraId="21DEA024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4B2407E" w14:textId="77777777" w:rsidR="00136DF8" w:rsidRPr="00F572CB" w:rsidRDefault="00136DF8" w:rsidP="00136D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</w:rPr>
              <w:t>Эталон</w:t>
            </w:r>
          </w:p>
        </w:tc>
        <w:tc>
          <w:tcPr>
            <w:tcW w:w="737" w:type="dxa"/>
          </w:tcPr>
          <w:p w14:paraId="7561238C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2A9DA2C7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C7A7BF0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1F1A99E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F04B697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2DD8E6E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8ADFF0E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61EA7E8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11C57BC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075E82DE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FCF41A2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5D15CC86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2854275E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36DF8" w:rsidRPr="00F572CB" w14:paraId="444C98D9" w14:textId="77777777" w:rsidTr="0007661C">
        <w:tc>
          <w:tcPr>
            <w:tcW w:w="817" w:type="dxa"/>
            <w:vMerge/>
          </w:tcPr>
          <w:p w14:paraId="55B54034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56CF644" w14:textId="77777777" w:rsidR="00136DF8" w:rsidRPr="00F572CB" w:rsidRDefault="00136DF8" w:rsidP="00136D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37" w:type="dxa"/>
          </w:tcPr>
          <w:p w14:paraId="60304D57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3813FD1D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1E21AB2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A2724B7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AB8324F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76ED286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18F1FA4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ABDC2ED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CEBCA99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CC83AE1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887A7C7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73C2F32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4AEB69F4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36DF8" w:rsidRPr="00F572CB" w14:paraId="43A7AC01" w14:textId="77777777" w:rsidTr="0007661C">
        <w:tc>
          <w:tcPr>
            <w:tcW w:w="817" w:type="dxa"/>
          </w:tcPr>
          <w:p w14:paraId="49908330" w14:textId="77777777" w:rsidR="00136DF8" w:rsidRPr="00F572CB" w:rsidRDefault="00136DF8" w:rsidP="00136D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92" w:type="dxa"/>
          </w:tcPr>
          <w:p w14:paraId="4805B7C8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14:paraId="1E684A5A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21F9183E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C23C92E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3E9CE91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BA65709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765BD40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051A16F2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54EEFB75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F31A486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5E818D88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B1F8721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38FC5F7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6DAA91C9" w14:textId="77777777" w:rsidR="00136DF8" w:rsidRPr="00F572CB" w:rsidRDefault="00136DF8" w:rsidP="00136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14:paraId="127E7011" w14:textId="77777777" w:rsidR="00027F6D" w:rsidRPr="00123032" w:rsidRDefault="00027F6D" w:rsidP="00027F6D">
      <w:pPr>
        <w:pStyle w:val="a7"/>
        <w:tabs>
          <w:tab w:val="left" w:pos="822"/>
        </w:tabs>
        <w:spacing w:before="69" w:line="360" w:lineRule="auto"/>
        <w:rPr>
          <w:rFonts w:ascii="Times New Roman" w:hAnsi="Times New Roman"/>
          <w:sz w:val="24"/>
        </w:rPr>
      </w:pPr>
      <w:r w:rsidRPr="00123032">
        <w:rPr>
          <w:rFonts w:ascii="Times New Roman" w:hAnsi="Times New Roman"/>
          <w:sz w:val="24"/>
        </w:rPr>
        <w:t>– выставляет</w:t>
      </w:r>
      <w:r w:rsidR="008A4F92">
        <w:rPr>
          <w:rFonts w:ascii="Times New Roman" w:hAnsi="Times New Roman"/>
          <w:sz w:val="24"/>
        </w:rPr>
        <w:t xml:space="preserve"> </w:t>
      </w:r>
      <w:r w:rsidRPr="00123032">
        <w:rPr>
          <w:rFonts w:ascii="Times New Roman" w:hAnsi="Times New Roman"/>
          <w:spacing w:val="-1"/>
          <w:sz w:val="24"/>
        </w:rPr>
        <w:t>оценку</w:t>
      </w:r>
      <w:r w:rsidR="008A4F92">
        <w:rPr>
          <w:rFonts w:ascii="Times New Roman" w:hAnsi="Times New Roman"/>
          <w:spacing w:val="-1"/>
          <w:sz w:val="24"/>
        </w:rPr>
        <w:t xml:space="preserve"> </w:t>
      </w:r>
      <w:r w:rsidRPr="00123032">
        <w:rPr>
          <w:rFonts w:ascii="Times New Roman" w:hAnsi="Times New Roman"/>
          <w:sz w:val="24"/>
        </w:rPr>
        <w:t>за</w:t>
      </w:r>
      <w:r w:rsidR="008A4F92">
        <w:rPr>
          <w:rFonts w:ascii="Times New Roman" w:hAnsi="Times New Roman"/>
          <w:sz w:val="24"/>
        </w:rPr>
        <w:t xml:space="preserve"> </w:t>
      </w:r>
      <w:r w:rsidRPr="00123032">
        <w:rPr>
          <w:rFonts w:ascii="Times New Roman" w:hAnsi="Times New Roman"/>
          <w:spacing w:val="-1"/>
          <w:sz w:val="24"/>
        </w:rPr>
        <w:t>выполнение</w:t>
      </w:r>
      <w:r w:rsidR="008A4F92">
        <w:rPr>
          <w:rFonts w:ascii="Times New Roman" w:hAnsi="Times New Roman"/>
          <w:spacing w:val="-1"/>
          <w:sz w:val="24"/>
        </w:rPr>
        <w:t xml:space="preserve"> </w:t>
      </w:r>
      <w:r w:rsidRPr="00123032">
        <w:rPr>
          <w:rFonts w:ascii="Times New Roman" w:hAnsi="Times New Roman"/>
          <w:sz w:val="24"/>
        </w:rPr>
        <w:t>программы</w:t>
      </w:r>
      <w:r w:rsidR="008A4F92">
        <w:rPr>
          <w:rFonts w:ascii="Times New Roman" w:hAnsi="Times New Roman"/>
          <w:sz w:val="24"/>
        </w:rPr>
        <w:t xml:space="preserve"> </w:t>
      </w:r>
      <w:r w:rsidRPr="00123032">
        <w:rPr>
          <w:rFonts w:ascii="Times New Roman" w:hAnsi="Times New Roman"/>
          <w:spacing w:val="-1"/>
          <w:sz w:val="24"/>
        </w:rPr>
        <w:t>практики;</w:t>
      </w:r>
    </w:p>
    <w:p w14:paraId="179DFD84" w14:textId="77777777" w:rsidR="00027F6D" w:rsidRPr="00123032" w:rsidRDefault="00027F6D" w:rsidP="00027F6D">
      <w:pPr>
        <w:pStyle w:val="a7"/>
        <w:tabs>
          <w:tab w:val="left" w:pos="865"/>
        </w:tabs>
        <w:spacing w:line="360" w:lineRule="auto"/>
        <w:ind w:right="147"/>
        <w:rPr>
          <w:rFonts w:ascii="Times New Roman" w:hAnsi="Times New Roman"/>
          <w:sz w:val="24"/>
        </w:rPr>
      </w:pPr>
      <w:r w:rsidRPr="00123032">
        <w:rPr>
          <w:rFonts w:ascii="Times New Roman" w:hAnsi="Times New Roman"/>
          <w:spacing w:val="-1"/>
          <w:sz w:val="24"/>
        </w:rPr>
        <w:t>– оценивает</w:t>
      </w:r>
      <w:r w:rsidR="008A4F92">
        <w:rPr>
          <w:rFonts w:ascii="Times New Roman" w:hAnsi="Times New Roman"/>
          <w:spacing w:val="-1"/>
          <w:sz w:val="24"/>
        </w:rPr>
        <w:t xml:space="preserve"> </w:t>
      </w:r>
      <w:r w:rsidRPr="00123032">
        <w:rPr>
          <w:rFonts w:ascii="Times New Roman" w:hAnsi="Times New Roman"/>
          <w:sz w:val="24"/>
        </w:rPr>
        <w:t>выполнение</w:t>
      </w:r>
      <w:r w:rsidR="008A4F92">
        <w:rPr>
          <w:rFonts w:ascii="Times New Roman" w:hAnsi="Times New Roman"/>
          <w:sz w:val="24"/>
        </w:rPr>
        <w:t xml:space="preserve"> </w:t>
      </w:r>
      <w:r w:rsidRPr="00123032">
        <w:rPr>
          <w:rFonts w:ascii="Times New Roman" w:hAnsi="Times New Roman"/>
          <w:spacing w:val="-1"/>
          <w:sz w:val="24"/>
        </w:rPr>
        <w:t>обучающимся</w:t>
      </w:r>
      <w:r w:rsidR="008A4F92">
        <w:rPr>
          <w:rFonts w:ascii="Times New Roman" w:hAnsi="Times New Roman"/>
          <w:spacing w:val="-1"/>
          <w:sz w:val="24"/>
        </w:rPr>
        <w:t xml:space="preserve"> </w:t>
      </w:r>
      <w:r w:rsidRPr="00123032">
        <w:rPr>
          <w:rFonts w:ascii="Times New Roman" w:hAnsi="Times New Roman"/>
          <w:spacing w:val="-1"/>
          <w:sz w:val="24"/>
        </w:rPr>
        <w:t>индивидуального</w:t>
      </w:r>
      <w:r w:rsidR="008A4F92">
        <w:rPr>
          <w:rFonts w:ascii="Times New Roman" w:hAnsi="Times New Roman"/>
          <w:spacing w:val="-1"/>
          <w:sz w:val="24"/>
        </w:rPr>
        <w:t xml:space="preserve"> </w:t>
      </w:r>
      <w:r w:rsidRPr="00123032">
        <w:rPr>
          <w:rFonts w:ascii="Times New Roman" w:hAnsi="Times New Roman"/>
          <w:sz w:val="24"/>
        </w:rPr>
        <w:t>задания,</w:t>
      </w:r>
      <w:r w:rsidR="008A4F92">
        <w:rPr>
          <w:rFonts w:ascii="Times New Roman" w:hAnsi="Times New Roman"/>
          <w:sz w:val="24"/>
        </w:rPr>
        <w:t xml:space="preserve"> </w:t>
      </w:r>
      <w:r w:rsidRPr="00123032">
        <w:rPr>
          <w:rFonts w:ascii="Times New Roman" w:hAnsi="Times New Roman"/>
          <w:spacing w:val="-1"/>
          <w:sz w:val="24"/>
        </w:rPr>
        <w:t>учитывая:</w:t>
      </w:r>
      <w:r w:rsidR="008A4F92">
        <w:rPr>
          <w:rFonts w:ascii="Times New Roman" w:hAnsi="Times New Roman"/>
          <w:spacing w:val="-1"/>
          <w:sz w:val="24"/>
        </w:rPr>
        <w:t xml:space="preserve"> </w:t>
      </w:r>
      <w:r w:rsidRPr="00123032">
        <w:rPr>
          <w:rFonts w:ascii="Times New Roman" w:hAnsi="Times New Roman"/>
          <w:sz w:val="24"/>
        </w:rPr>
        <w:t>отчет</w:t>
      </w:r>
      <w:r w:rsidR="008A4F92">
        <w:rPr>
          <w:rFonts w:ascii="Times New Roman" w:hAnsi="Times New Roman"/>
          <w:sz w:val="24"/>
        </w:rPr>
        <w:t xml:space="preserve"> </w:t>
      </w:r>
      <w:r w:rsidRPr="00123032">
        <w:rPr>
          <w:rFonts w:ascii="Times New Roman" w:hAnsi="Times New Roman"/>
          <w:spacing w:val="-1"/>
          <w:sz w:val="24"/>
        </w:rPr>
        <w:t>обучающегося</w:t>
      </w:r>
      <w:r w:rsidR="008A4F92">
        <w:rPr>
          <w:rFonts w:ascii="Times New Roman" w:hAnsi="Times New Roman"/>
          <w:spacing w:val="-1"/>
          <w:sz w:val="24"/>
        </w:rPr>
        <w:t xml:space="preserve"> </w:t>
      </w:r>
      <w:r w:rsidRPr="00123032">
        <w:rPr>
          <w:rFonts w:ascii="Times New Roman" w:hAnsi="Times New Roman"/>
          <w:spacing w:val="-1"/>
          <w:sz w:val="24"/>
        </w:rPr>
        <w:t>по</w:t>
      </w:r>
      <w:r w:rsidR="008A4F92">
        <w:rPr>
          <w:rFonts w:ascii="Times New Roman" w:hAnsi="Times New Roman"/>
          <w:spacing w:val="-1"/>
          <w:sz w:val="24"/>
        </w:rPr>
        <w:t xml:space="preserve"> </w:t>
      </w:r>
      <w:r w:rsidRPr="00123032">
        <w:rPr>
          <w:rFonts w:ascii="Times New Roman" w:hAnsi="Times New Roman"/>
          <w:spacing w:val="-1"/>
          <w:sz w:val="24"/>
        </w:rPr>
        <w:t>практике</w:t>
      </w:r>
      <w:r>
        <w:rPr>
          <w:rFonts w:ascii="Times New Roman" w:hAnsi="Times New Roman"/>
          <w:spacing w:val="-1"/>
          <w:sz w:val="24"/>
        </w:rPr>
        <w:t>.</w:t>
      </w:r>
    </w:p>
    <w:p w14:paraId="2313736B" w14:textId="77777777" w:rsidR="00027F6D" w:rsidRDefault="00027F6D"/>
    <w:sectPr w:rsidR="00027F6D" w:rsidSect="0072014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B694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EA4AD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79CD0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1223F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7B44C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AA2D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9640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A6F9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CE30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EE045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B"/>
    <w:multiLevelType w:val="multilevel"/>
    <w:tmpl w:val="0000000B"/>
    <w:name w:val="RTF_Num 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  <w:lang w:val="ru-RU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  <w:lang w:val="ru-RU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  <w:lang w:val="ru-RU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  <w:lang w:val="ru-RU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  <w:lang w:val="ru-RU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  <w:lang w:val="ru-RU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  <w:lang w:val="ru-RU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  <w:lang w:val="ru-RU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  <w:lang w:val="ru-RU"/>
      </w:rPr>
    </w:lvl>
  </w:abstractNum>
  <w:abstractNum w:abstractNumId="1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2" w15:restartNumberingAfterBreak="0">
    <w:nsid w:val="00000013"/>
    <w:multiLevelType w:val="multilevel"/>
    <w:tmpl w:val="0000001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  <w:lang w:val="ru-RU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  <w:lang w:val="ru-RU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  <w:lang w:val="ru-RU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  <w:lang w:val="ru-RU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  <w:lang w:val="ru-RU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  <w:lang w:val="ru-RU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  <w:lang w:val="ru-RU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  <w:lang w:val="ru-RU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  <w:lang w:val="ru-RU"/>
      </w:rPr>
    </w:lvl>
  </w:abstractNum>
  <w:abstractNum w:abstractNumId="13" w15:restartNumberingAfterBreak="0">
    <w:nsid w:val="00000014"/>
    <w:multiLevelType w:val="multilevel"/>
    <w:tmpl w:val="0000001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  <w:lang w:val="ru-RU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  <w:lang w:val="ru-RU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  <w:lang w:val="ru-RU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  <w:lang w:val="ru-RU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  <w:lang w:val="ru-RU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  <w:lang w:val="ru-RU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  <w:lang w:val="ru-RU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  <w:lang w:val="ru-RU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  <w:lang w:val="ru-RU"/>
      </w:rPr>
    </w:lvl>
  </w:abstractNum>
  <w:abstractNum w:abstractNumId="14" w15:restartNumberingAfterBreak="0">
    <w:nsid w:val="00000015"/>
    <w:multiLevelType w:val="multilevel"/>
    <w:tmpl w:val="0000001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  <w:lang w:val="ru-RU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  <w:lang w:val="ru-RU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  <w:lang w:val="ru-RU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  <w:lang w:val="ru-RU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  <w:lang w:val="ru-RU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  <w:lang w:val="ru-RU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  <w:lang w:val="ru-RU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  <w:lang w:val="ru-RU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  <w:lang w:val="ru-RU"/>
      </w:rPr>
    </w:lvl>
  </w:abstractNum>
  <w:abstractNum w:abstractNumId="15" w15:restartNumberingAfterBreak="0">
    <w:nsid w:val="00000016"/>
    <w:multiLevelType w:val="multilevel"/>
    <w:tmpl w:val="0000001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  <w:lang w:val="ru-RU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  <w:lang w:val="ru-RU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  <w:lang w:val="ru-RU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  <w:lang w:val="ru-RU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  <w:lang w:val="ru-RU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  <w:lang w:val="ru-RU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  <w:lang w:val="ru-RU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  <w:lang w:val="ru-RU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  <w:lang w:val="ru-RU"/>
      </w:rPr>
    </w:lvl>
  </w:abstractNum>
  <w:abstractNum w:abstractNumId="16" w15:restartNumberingAfterBreak="0">
    <w:nsid w:val="06B154A4"/>
    <w:multiLevelType w:val="hybridMultilevel"/>
    <w:tmpl w:val="FFFFFFFF"/>
    <w:lvl w:ilvl="0" w:tplc="CCEE4238">
      <w:start w:val="1"/>
      <w:numFmt w:val="bullet"/>
      <w:lvlText w:val="–"/>
      <w:lvlJc w:val="left"/>
      <w:pPr>
        <w:ind w:left="101" w:hanging="230"/>
      </w:pPr>
      <w:rPr>
        <w:rFonts w:ascii="Times New Roman" w:eastAsia="Times New Roman" w:hAnsi="Times New Roman" w:hint="default"/>
        <w:sz w:val="24"/>
      </w:rPr>
    </w:lvl>
    <w:lvl w:ilvl="1" w:tplc="D4BA91EC">
      <w:start w:val="1"/>
      <w:numFmt w:val="bullet"/>
      <w:lvlText w:val="•"/>
      <w:lvlJc w:val="left"/>
      <w:pPr>
        <w:ind w:left="841" w:hanging="230"/>
      </w:pPr>
      <w:rPr>
        <w:rFonts w:hint="default"/>
      </w:rPr>
    </w:lvl>
    <w:lvl w:ilvl="2" w:tplc="87483BD6">
      <w:start w:val="1"/>
      <w:numFmt w:val="bullet"/>
      <w:lvlText w:val="•"/>
      <w:lvlJc w:val="left"/>
      <w:pPr>
        <w:ind w:left="1582" w:hanging="230"/>
      </w:pPr>
      <w:rPr>
        <w:rFonts w:hint="default"/>
      </w:rPr>
    </w:lvl>
    <w:lvl w:ilvl="3" w:tplc="DAEAE762">
      <w:start w:val="1"/>
      <w:numFmt w:val="bullet"/>
      <w:lvlText w:val="•"/>
      <w:lvlJc w:val="left"/>
      <w:pPr>
        <w:ind w:left="2322" w:hanging="230"/>
      </w:pPr>
      <w:rPr>
        <w:rFonts w:hint="default"/>
      </w:rPr>
    </w:lvl>
    <w:lvl w:ilvl="4" w:tplc="2DAA4058">
      <w:start w:val="1"/>
      <w:numFmt w:val="bullet"/>
      <w:lvlText w:val="•"/>
      <w:lvlJc w:val="left"/>
      <w:pPr>
        <w:ind w:left="3063" w:hanging="230"/>
      </w:pPr>
      <w:rPr>
        <w:rFonts w:hint="default"/>
      </w:rPr>
    </w:lvl>
    <w:lvl w:ilvl="5" w:tplc="05B66F2C">
      <w:start w:val="1"/>
      <w:numFmt w:val="bullet"/>
      <w:lvlText w:val="•"/>
      <w:lvlJc w:val="left"/>
      <w:pPr>
        <w:ind w:left="3803" w:hanging="230"/>
      </w:pPr>
      <w:rPr>
        <w:rFonts w:hint="default"/>
      </w:rPr>
    </w:lvl>
    <w:lvl w:ilvl="6" w:tplc="617AF416">
      <w:start w:val="1"/>
      <w:numFmt w:val="bullet"/>
      <w:lvlText w:val="•"/>
      <w:lvlJc w:val="left"/>
      <w:pPr>
        <w:ind w:left="4544" w:hanging="230"/>
      </w:pPr>
      <w:rPr>
        <w:rFonts w:hint="default"/>
      </w:rPr>
    </w:lvl>
    <w:lvl w:ilvl="7" w:tplc="7E481B68">
      <w:start w:val="1"/>
      <w:numFmt w:val="bullet"/>
      <w:lvlText w:val="•"/>
      <w:lvlJc w:val="left"/>
      <w:pPr>
        <w:ind w:left="5284" w:hanging="230"/>
      </w:pPr>
      <w:rPr>
        <w:rFonts w:hint="default"/>
      </w:rPr>
    </w:lvl>
    <w:lvl w:ilvl="8" w:tplc="E0E2CD96">
      <w:start w:val="1"/>
      <w:numFmt w:val="bullet"/>
      <w:lvlText w:val="•"/>
      <w:lvlJc w:val="left"/>
      <w:pPr>
        <w:ind w:left="6025" w:hanging="230"/>
      </w:pPr>
      <w:rPr>
        <w:rFonts w:hint="default"/>
      </w:rPr>
    </w:lvl>
  </w:abstractNum>
  <w:abstractNum w:abstractNumId="17" w15:restartNumberingAfterBreak="0">
    <w:nsid w:val="0D54061D"/>
    <w:multiLevelType w:val="hybridMultilevel"/>
    <w:tmpl w:val="66B6F158"/>
    <w:lvl w:ilvl="0" w:tplc="6EFC24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60DE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6869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22DB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BCD1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C0DB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AA2A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106E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D2CB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11966B28"/>
    <w:multiLevelType w:val="hybridMultilevel"/>
    <w:tmpl w:val="81DE9E5A"/>
    <w:lvl w:ilvl="0" w:tplc="BA6A0CE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5B2BFC"/>
    <w:multiLevelType w:val="hybridMultilevel"/>
    <w:tmpl w:val="779AB856"/>
    <w:lvl w:ilvl="0" w:tplc="727439D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 w15:restartNumberingAfterBreak="0">
    <w:nsid w:val="209108B7"/>
    <w:multiLevelType w:val="hybridMultilevel"/>
    <w:tmpl w:val="FFFFFFFF"/>
    <w:lvl w:ilvl="0" w:tplc="233E858E">
      <w:start w:val="1"/>
      <w:numFmt w:val="bullet"/>
      <w:lvlText w:val="–"/>
      <w:lvlJc w:val="left"/>
      <w:pPr>
        <w:ind w:left="221" w:hanging="180"/>
      </w:pPr>
      <w:rPr>
        <w:rFonts w:ascii="Times New Roman" w:eastAsia="Times New Roman" w:hAnsi="Times New Roman" w:hint="default"/>
        <w:sz w:val="24"/>
      </w:rPr>
    </w:lvl>
    <w:lvl w:ilvl="1" w:tplc="063446D4">
      <w:start w:val="1"/>
      <w:numFmt w:val="bullet"/>
      <w:lvlText w:val="•"/>
      <w:lvlJc w:val="left"/>
      <w:pPr>
        <w:ind w:left="1179" w:hanging="180"/>
      </w:pPr>
      <w:rPr>
        <w:rFonts w:hint="default"/>
      </w:rPr>
    </w:lvl>
    <w:lvl w:ilvl="2" w:tplc="91B09E36">
      <w:start w:val="1"/>
      <w:numFmt w:val="bullet"/>
      <w:lvlText w:val="•"/>
      <w:lvlJc w:val="left"/>
      <w:pPr>
        <w:ind w:left="2138" w:hanging="180"/>
      </w:pPr>
      <w:rPr>
        <w:rFonts w:hint="default"/>
      </w:rPr>
    </w:lvl>
    <w:lvl w:ilvl="3" w:tplc="E81E4566">
      <w:start w:val="1"/>
      <w:numFmt w:val="bullet"/>
      <w:lvlText w:val="•"/>
      <w:lvlJc w:val="left"/>
      <w:pPr>
        <w:ind w:left="3096" w:hanging="180"/>
      </w:pPr>
      <w:rPr>
        <w:rFonts w:hint="default"/>
      </w:rPr>
    </w:lvl>
    <w:lvl w:ilvl="4" w:tplc="C86EB41E">
      <w:start w:val="1"/>
      <w:numFmt w:val="bullet"/>
      <w:lvlText w:val="•"/>
      <w:lvlJc w:val="left"/>
      <w:pPr>
        <w:ind w:left="4054" w:hanging="180"/>
      </w:pPr>
      <w:rPr>
        <w:rFonts w:hint="default"/>
      </w:rPr>
    </w:lvl>
    <w:lvl w:ilvl="5" w:tplc="51FA5F96">
      <w:start w:val="1"/>
      <w:numFmt w:val="bullet"/>
      <w:lvlText w:val="•"/>
      <w:lvlJc w:val="left"/>
      <w:pPr>
        <w:ind w:left="5013" w:hanging="180"/>
      </w:pPr>
      <w:rPr>
        <w:rFonts w:hint="default"/>
      </w:rPr>
    </w:lvl>
    <w:lvl w:ilvl="6" w:tplc="628869A4">
      <w:start w:val="1"/>
      <w:numFmt w:val="bullet"/>
      <w:lvlText w:val="•"/>
      <w:lvlJc w:val="left"/>
      <w:pPr>
        <w:ind w:left="5971" w:hanging="180"/>
      </w:pPr>
      <w:rPr>
        <w:rFonts w:hint="default"/>
      </w:rPr>
    </w:lvl>
    <w:lvl w:ilvl="7" w:tplc="1A6C2252">
      <w:start w:val="1"/>
      <w:numFmt w:val="bullet"/>
      <w:lvlText w:val="•"/>
      <w:lvlJc w:val="left"/>
      <w:pPr>
        <w:ind w:left="6929" w:hanging="180"/>
      </w:pPr>
      <w:rPr>
        <w:rFonts w:hint="default"/>
      </w:rPr>
    </w:lvl>
    <w:lvl w:ilvl="8" w:tplc="196EE9FE">
      <w:start w:val="1"/>
      <w:numFmt w:val="bullet"/>
      <w:lvlText w:val="•"/>
      <w:lvlJc w:val="left"/>
      <w:pPr>
        <w:ind w:left="7887" w:hanging="180"/>
      </w:pPr>
      <w:rPr>
        <w:rFonts w:hint="default"/>
      </w:rPr>
    </w:lvl>
  </w:abstractNum>
  <w:abstractNum w:abstractNumId="21" w15:restartNumberingAfterBreak="0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27406CAA"/>
    <w:multiLevelType w:val="multilevel"/>
    <w:tmpl w:val="ADB8157C"/>
    <w:lvl w:ilvl="0">
      <w:start w:val="8"/>
      <w:numFmt w:val="decimal"/>
      <w:lvlText w:val="%1."/>
      <w:lvlJc w:val="left"/>
      <w:pPr>
        <w:ind w:left="2013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cs="Times New Roman" w:hint="default"/>
      </w:rPr>
    </w:lvl>
  </w:abstractNum>
  <w:abstractNum w:abstractNumId="23" w15:restartNumberingAfterBreak="0">
    <w:nsid w:val="29223B41"/>
    <w:multiLevelType w:val="hybridMultilevel"/>
    <w:tmpl w:val="C97C3E9A"/>
    <w:lvl w:ilvl="0" w:tplc="F4C4AEC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4" w15:restartNumberingAfterBreak="0">
    <w:nsid w:val="303E0776"/>
    <w:multiLevelType w:val="hybridMultilevel"/>
    <w:tmpl w:val="892C071A"/>
    <w:lvl w:ilvl="0" w:tplc="7C60CD52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F1A008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2290FED"/>
    <w:multiLevelType w:val="multilevel"/>
    <w:tmpl w:val="A05090FA"/>
    <w:lvl w:ilvl="0">
      <w:start w:val="2"/>
      <w:numFmt w:val="decimal"/>
      <w:lvlText w:val="%1"/>
      <w:lvlJc w:val="left"/>
      <w:pPr>
        <w:ind w:left="4216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4216" w:hanging="42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2">
      <w:start w:val="1"/>
      <w:numFmt w:val="bullet"/>
      <w:lvlText w:val="–"/>
      <w:lvlJc w:val="left"/>
      <w:pPr>
        <w:ind w:left="2092" w:hanging="328"/>
      </w:pPr>
      <w:rPr>
        <w:rFonts w:ascii="Times New Roman" w:eastAsia="Times New Roman" w:hAnsi="Times New Roman" w:hint="default"/>
        <w:sz w:val="24"/>
      </w:rPr>
    </w:lvl>
    <w:lvl w:ilvl="3">
      <w:start w:val="1"/>
      <w:numFmt w:val="bullet"/>
      <w:lvlText w:val="•"/>
      <w:lvlJc w:val="left"/>
      <w:pPr>
        <w:ind w:left="5413" w:hanging="3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12" w:hanging="3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1" w:hanging="3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9" w:hanging="3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08" w:hanging="3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7" w:hanging="328"/>
      </w:pPr>
      <w:rPr>
        <w:rFonts w:hint="default"/>
      </w:rPr>
    </w:lvl>
  </w:abstractNum>
  <w:abstractNum w:abstractNumId="26" w15:restartNumberingAfterBreak="0">
    <w:nsid w:val="40FF40EC"/>
    <w:multiLevelType w:val="hybridMultilevel"/>
    <w:tmpl w:val="FFFFFFFF"/>
    <w:lvl w:ilvl="0" w:tplc="DB5C016A">
      <w:start w:val="1"/>
      <w:numFmt w:val="bullet"/>
      <w:lvlText w:val="–"/>
      <w:lvlJc w:val="left"/>
      <w:pPr>
        <w:ind w:left="101" w:hanging="180"/>
      </w:pPr>
      <w:rPr>
        <w:rFonts w:ascii="Times New Roman" w:eastAsia="Times New Roman" w:hAnsi="Times New Roman" w:hint="default"/>
        <w:sz w:val="24"/>
      </w:rPr>
    </w:lvl>
    <w:lvl w:ilvl="1" w:tplc="BE8A4902">
      <w:start w:val="1"/>
      <w:numFmt w:val="bullet"/>
      <w:lvlText w:val="•"/>
      <w:lvlJc w:val="left"/>
      <w:pPr>
        <w:ind w:left="1051" w:hanging="180"/>
      </w:pPr>
      <w:rPr>
        <w:rFonts w:hint="default"/>
      </w:rPr>
    </w:lvl>
    <w:lvl w:ilvl="2" w:tplc="3324493C">
      <w:start w:val="1"/>
      <w:numFmt w:val="bullet"/>
      <w:lvlText w:val="•"/>
      <w:lvlJc w:val="left"/>
      <w:pPr>
        <w:ind w:left="2002" w:hanging="180"/>
      </w:pPr>
      <w:rPr>
        <w:rFonts w:hint="default"/>
      </w:rPr>
    </w:lvl>
    <w:lvl w:ilvl="3" w:tplc="EDEC068C">
      <w:start w:val="1"/>
      <w:numFmt w:val="bullet"/>
      <w:lvlText w:val="•"/>
      <w:lvlJc w:val="left"/>
      <w:pPr>
        <w:ind w:left="2952" w:hanging="180"/>
      </w:pPr>
      <w:rPr>
        <w:rFonts w:hint="default"/>
      </w:rPr>
    </w:lvl>
    <w:lvl w:ilvl="4" w:tplc="A3324928">
      <w:start w:val="1"/>
      <w:numFmt w:val="bullet"/>
      <w:lvlText w:val="•"/>
      <w:lvlJc w:val="left"/>
      <w:pPr>
        <w:ind w:left="3902" w:hanging="180"/>
      </w:pPr>
      <w:rPr>
        <w:rFonts w:hint="default"/>
      </w:rPr>
    </w:lvl>
    <w:lvl w:ilvl="5" w:tplc="FF4209C6">
      <w:start w:val="1"/>
      <w:numFmt w:val="bullet"/>
      <w:lvlText w:val="•"/>
      <w:lvlJc w:val="left"/>
      <w:pPr>
        <w:ind w:left="4853" w:hanging="180"/>
      </w:pPr>
      <w:rPr>
        <w:rFonts w:hint="default"/>
      </w:rPr>
    </w:lvl>
    <w:lvl w:ilvl="6" w:tplc="48F6621E">
      <w:start w:val="1"/>
      <w:numFmt w:val="bullet"/>
      <w:lvlText w:val="•"/>
      <w:lvlJc w:val="left"/>
      <w:pPr>
        <w:ind w:left="5803" w:hanging="180"/>
      </w:pPr>
      <w:rPr>
        <w:rFonts w:hint="default"/>
      </w:rPr>
    </w:lvl>
    <w:lvl w:ilvl="7" w:tplc="9B62962E">
      <w:start w:val="1"/>
      <w:numFmt w:val="bullet"/>
      <w:lvlText w:val="•"/>
      <w:lvlJc w:val="left"/>
      <w:pPr>
        <w:ind w:left="6753" w:hanging="180"/>
      </w:pPr>
      <w:rPr>
        <w:rFonts w:hint="default"/>
      </w:rPr>
    </w:lvl>
    <w:lvl w:ilvl="8" w:tplc="01708CF0">
      <w:start w:val="1"/>
      <w:numFmt w:val="bullet"/>
      <w:lvlText w:val="•"/>
      <w:lvlJc w:val="left"/>
      <w:pPr>
        <w:ind w:left="7703" w:hanging="180"/>
      </w:pPr>
      <w:rPr>
        <w:rFonts w:hint="default"/>
      </w:rPr>
    </w:lvl>
  </w:abstractNum>
  <w:abstractNum w:abstractNumId="27" w15:restartNumberingAfterBreak="0">
    <w:nsid w:val="417A29F8"/>
    <w:multiLevelType w:val="hybridMultilevel"/>
    <w:tmpl w:val="FFFFFFFF"/>
    <w:lvl w:ilvl="0" w:tplc="A04AB256">
      <w:start w:val="1"/>
      <w:numFmt w:val="bullet"/>
      <w:lvlText w:val="–"/>
      <w:lvlJc w:val="left"/>
      <w:pPr>
        <w:ind w:left="103" w:hanging="234"/>
      </w:pPr>
      <w:rPr>
        <w:rFonts w:ascii="Times New Roman" w:eastAsia="Times New Roman" w:hAnsi="Times New Roman" w:hint="default"/>
        <w:sz w:val="24"/>
      </w:rPr>
    </w:lvl>
    <w:lvl w:ilvl="1" w:tplc="02468D1E">
      <w:start w:val="1"/>
      <w:numFmt w:val="bullet"/>
      <w:lvlText w:val="•"/>
      <w:lvlJc w:val="left"/>
      <w:pPr>
        <w:ind w:left="843" w:hanging="234"/>
      </w:pPr>
      <w:rPr>
        <w:rFonts w:hint="default"/>
      </w:rPr>
    </w:lvl>
    <w:lvl w:ilvl="2" w:tplc="3B7C50D6">
      <w:start w:val="1"/>
      <w:numFmt w:val="bullet"/>
      <w:lvlText w:val="•"/>
      <w:lvlJc w:val="left"/>
      <w:pPr>
        <w:ind w:left="1583" w:hanging="234"/>
      </w:pPr>
      <w:rPr>
        <w:rFonts w:hint="default"/>
      </w:rPr>
    </w:lvl>
    <w:lvl w:ilvl="3" w:tplc="7C565EFE">
      <w:start w:val="1"/>
      <w:numFmt w:val="bullet"/>
      <w:lvlText w:val="•"/>
      <w:lvlJc w:val="left"/>
      <w:pPr>
        <w:ind w:left="2323" w:hanging="234"/>
      </w:pPr>
      <w:rPr>
        <w:rFonts w:hint="default"/>
      </w:rPr>
    </w:lvl>
    <w:lvl w:ilvl="4" w:tplc="BE36D27A">
      <w:start w:val="1"/>
      <w:numFmt w:val="bullet"/>
      <w:lvlText w:val="•"/>
      <w:lvlJc w:val="left"/>
      <w:pPr>
        <w:ind w:left="3064" w:hanging="234"/>
      </w:pPr>
      <w:rPr>
        <w:rFonts w:hint="default"/>
      </w:rPr>
    </w:lvl>
    <w:lvl w:ilvl="5" w:tplc="420C1786">
      <w:start w:val="1"/>
      <w:numFmt w:val="bullet"/>
      <w:lvlText w:val="•"/>
      <w:lvlJc w:val="left"/>
      <w:pPr>
        <w:ind w:left="3804" w:hanging="234"/>
      </w:pPr>
      <w:rPr>
        <w:rFonts w:hint="default"/>
      </w:rPr>
    </w:lvl>
    <w:lvl w:ilvl="6" w:tplc="F8EE638C">
      <w:start w:val="1"/>
      <w:numFmt w:val="bullet"/>
      <w:lvlText w:val="•"/>
      <w:lvlJc w:val="left"/>
      <w:pPr>
        <w:ind w:left="4544" w:hanging="234"/>
      </w:pPr>
      <w:rPr>
        <w:rFonts w:hint="default"/>
      </w:rPr>
    </w:lvl>
    <w:lvl w:ilvl="7" w:tplc="53266430">
      <w:start w:val="1"/>
      <w:numFmt w:val="bullet"/>
      <w:lvlText w:val="•"/>
      <w:lvlJc w:val="left"/>
      <w:pPr>
        <w:ind w:left="5284" w:hanging="234"/>
      </w:pPr>
      <w:rPr>
        <w:rFonts w:hint="default"/>
      </w:rPr>
    </w:lvl>
    <w:lvl w:ilvl="8" w:tplc="132AB90A">
      <w:start w:val="1"/>
      <w:numFmt w:val="bullet"/>
      <w:lvlText w:val="•"/>
      <w:lvlJc w:val="left"/>
      <w:pPr>
        <w:ind w:left="6024" w:hanging="234"/>
      </w:pPr>
      <w:rPr>
        <w:rFonts w:hint="default"/>
      </w:rPr>
    </w:lvl>
  </w:abstractNum>
  <w:abstractNum w:abstractNumId="28" w15:restartNumberingAfterBreak="0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4A0C778F"/>
    <w:multiLevelType w:val="hybridMultilevel"/>
    <w:tmpl w:val="FFFFFFFF"/>
    <w:lvl w:ilvl="0" w:tplc="0C9C0D52">
      <w:start w:val="1"/>
      <w:numFmt w:val="bullet"/>
      <w:lvlText w:val="–"/>
      <w:lvlJc w:val="left"/>
      <w:pPr>
        <w:ind w:left="103" w:hanging="212"/>
      </w:pPr>
      <w:rPr>
        <w:rFonts w:ascii="Times New Roman" w:eastAsia="Times New Roman" w:hAnsi="Times New Roman" w:hint="default"/>
        <w:sz w:val="24"/>
      </w:rPr>
    </w:lvl>
    <w:lvl w:ilvl="1" w:tplc="703C1882">
      <w:start w:val="1"/>
      <w:numFmt w:val="bullet"/>
      <w:lvlText w:val="•"/>
      <w:lvlJc w:val="left"/>
      <w:pPr>
        <w:ind w:left="843" w:hanging="212"/>
      </w:pPr>
      <w:rPr>
        <w:rFonts w:hint="default"/>
      </w:rPr>
    </w:lvl>
    <w:lvl w:ilvl="2" w:tplc="847297C2">
      <w:start w:val="1"/>
      <w:numFmt w:val="bullet"/>
      <w:lvlText w:val="•"/>
      <w:lvlJc w:val="left"/>
      <w:pPr>
        <w:ind w:left="1583" w:hanging="212"/>
      </w:pPr>
      <w:rPr>
        <w:rFonts w:hint="default"/>
      </w:rPr>
    </w:lvl>
    <w:lvl w:ilvl="3" w:tplc="8912F77A">
      <w:start w:val="1"/>
      <w:numFmt w:val="bullet"/>
      <w:lvlText w:val="•"/>
      <w:lvlJc w:val="left"/>
      <w:pPr>
        <w:ind w:left="2323" w:hanging="212"/>
      </w:pPr>
      <w:rPr>
        <w:rFonts w:hint="default"/>
      </w:rPr>
    </w:lvl>
    <w:lvl w:ilvl="4" w:tplc="CCD6D062">
      <w:start w:val="1"/>
      <w:numFmt w:val="bullet"/>
      <w:lvlText w:val="•"/>
      <w:lvlJc w:val="left"/>
      <w:pPr>
        <w:ind w:left="3064" w:hanging="212"/>
      </w:pPr>
      <w:rPr>
        <w:rFonts w:hint="default"/>
      </w:rPr>
    </w:lvl>
    <w:lvl w:ilvl="5" w:tplc="E816532A">
      <w:start w:val="1"/>
      <w:numFmt w:val="bullet"/>
      <w:lvlText w:val="•"/>
      <w:lvlJc w:val="left"/>
      <w:pPr>
        <w:ind w:left="3804" w:hanging="212"/>
      </w:pPr>
      <w:rPr>
        <w:rFonts w:hint="default"/>
      </w:rPr>
    </w:lvl>
    <w:lvl w:ilvl="6" w:tplc="EA183448">
      <w:start w:val="1"/>
      <w:numFmt w:val="bullet"/>
      <w:lvlText w:val="•"/>
      <w:lvlJc w:val="left"/>
      <w:pPr>
        <w:ind w:left="4544" w:hanging="212"/>
      </w:pPr>
      <w:rPr>
        <w:rFonts w:hint="default"/>
      </w:rPr>
    </w:lvl>
    <w:lvl w:ilvl="7" w:tplc="38B4CFBC">
      <w:start w:val="1"/>
      <w:numFmt w:val="bullet"/>
      <w:lvlText w:val="•"/>
      <w:lvlJc w:val="left"/>
      <w:pPr>
        <w:ind w:left="5284" w:hanging="212"/>
      </w:pPr>
      <w:rPr>
        <w:rFonts w:hint="default"/>
      </w:rPr>
    </w:lvl>
    <w:lvl w:ilvl="8" w:tplc="1824A146">
      <w:start w:val="1"/>
      <w:numFmt w:val="bullet"/>
      <w:lvlText w:val="•"/>
      <w:lvlJc w:val="left"/>
      <w:pPr>
        <w:ind w:left="6024" w:hanging="212"/>
      </w:pPr>
      <w:rPr>
        <w:rFonts w:hint="default"/>
      </w:rPr>
    </w:lvl>
  </w:abstractNum>
  <w:abstractNum w:abstractNumId="30" w15:restartNumberingAfterBreak="0">
    <w:nsid w:val="50A345F0"/>
    <w:multiLevelType w:val="hybridMultilevel"/>
    <w:tmpl w:val="FFFFFFFF"/>
    <w:lvl w:ilvl="0" w:tplc="90C433E0">
      <w:start w:val="1"/>
      <w:numFmt w:val="bullet"/>
      <w:lvlText w:val="–"/>
      <w:lvlJc w:val="left"/>
      <w:pPr>
        <w:ind w:left="281" w:hanging="180"/>
      </w:pPr>
      <w:rPr>
        <w:rFonts w:ascii="Times New Roman" w:eastAsia="Times New Roman" w:hAnsi="Times New Roman" w:hint="default"/>
        <w:sz w:val="24"/>
      </w:rPr>
    </w:lvl>
    <w:lvl w:ilvl="1" w:tplc="868A0698">
      <w:start w:val="1"/>
      <w:numFmt w:val="bullet"/>
      <w:lvlText w:val="•"/>
      <w:lvlJc w:val="left"/>
      <w:pPr>
        <w:ind w:left="401" w:hanging="180"/>
      </w:pPr>
      <w:rPr>
        <w:rFonts w:hint="default"/>
      </w:rPr>
    </w:lvl>
    <w:lvl w:ilvl="2" w:tplc="484E6D4C">
      <w:start w:val="1"/>
      <w:numFmt w:val="bullet"/>
      <w:lvlText w:val="•"/>
      <w:lvlJc w:val="left"/>
      <w:pPr>
        <w:ind w:left="1190" w:hanging="180"/>
      </w:pPr>
      <w:rPr>
        <w:rFonts w:hint="default"/>
      </w:rPr>
    </w:lvl>
    <w:lvl w:ilvl="3" w:tplc="789ECF7E">
      <w:start w:val="1"/>
      <w:numFmt w:val="bullet"/>
      <w:lvlText w:val="•"/>
      <w:lvlJc w:val="left"/>
      <w:pPr>
        <w:ind w:left="1979" w:hanging="180"/>
      </w:pPr>
      <w:rPr>
        <w:rFonts w:hint="default"/>
      </w:rPr>
    </w:lvl>
    <w:lvl w:ilvl="4" w:tplc="D272F65C">
      <w:start w:val="1"/>
      <w:numFmt w:val="bullet"/>
      <w:lvlText w:val="•"/>
      <w:lvlJc w:val="left"/>
      <w:pPr>
        <w:ind w:left="2769" w:hanging="180"/>
      </w:pPr>
      <w:rPr>
        <w:rFonts w:hint="default"/>
      </w:rPr>
    </w:lvl>
    <w:lvl w:ilvl="5" w:tplc="BC7463EC">
      <w:start w:val="1"/>
      <w:numFmt w:val="bullet"/>
      <w:lvlText w:val="•"/>
      <w:lvlJc w:val="left"/>
      <w:pPr>
        <w:ind w:left="3558" w:hanging="180"/>
      </w:pPr>
      <w:rPr>
        <w:rFonts w:hint="default"/>
      </w:rPr>
    </w:lvl>
    <w:lvl w:ilvl="6" w:tplc="D18C840A">
      <w:start w:val="1"/>
      <w:numFmt w:val="bullet"/>
      <w:lvlText w:val="•"/>
      <w:lvlJc w:val="left"/>
      <w:pPr>
        <w:ind w:left="4348" w:hanging="180"/>
      </w:pPr>
      <w:rPr>
        <w:rFonts w:hint="default"/>
      </w:rPr>
    </w:lvl>
    <w:lvl w:ilvl="7" w:tplc="0666E0D2">
      <w:start w:val="1"/>
      <w:numFmt w:val="bullet"/>
      <w:lvlText w:val="•"/>
      <w:lvlJc w:val="left"/>
      <w:pPr>
        <w:ind w:left="5137" w:hanging="180"/>
      </w:pPr>
      <w:rPr>
        <w:rFonts w:hint="default"/>
      </w:rPr>
    </w:lvl>
    <w:lvl w:ilvl="8" w:tplc="5E92677E">
      <w:start w:val="1"/>
      <w:numFmt w:val="bullet"/>
      <w:lvlText w:val="•"/>
      <w:lvlJc w:val="left"/>
      <w:pPr>
        <w:ind w:left="5927" w:hanging="180"/>
      </w:pPr>
      <w:rPr>
        <w:rFonts w:hint="default"/>
      </w:rPr>
    </w:lvl>
  </w:abstractNum>
  <w:abstractNum w:abstractNumId="31" w15:restartNumberingAfterBreak="0">
    <w:nsid w:val="551D10A0"/>
    <w:multiLevelType w:val="hybridMultilevel"/>
    <w:tmpl w:val="FFFFFFFF"/>
    <w:lvl w:ilvl="0" w:tplc="E1421E00">
      <w:start w:val="1"/>
      <w:numFmt w:val="bullet"/>
      <w:lvlText w:val="–"/>
      <w:lvlJc w:val="left"/>
      <w:pPr>
        <w:ind w:left="103" w:hanging="262"/>
      </w:pPr>
      <w:rPr>
        <w:rFonts w:ascii="Times New Roman" w:eastAsia="Times New Roman" w:hAnsi="Times New Roman" w:hint="default"/>
        <w:sz w:val="24"/>
      </w:rPr>
    </w:lvl>
    <w:lvl w:ilvl="1" w:tplc="6114A07E">
      <w:start w:val="1"/>
      <w:numFmt w:val="bullet"/>
      <w:lvlText w:val="•"/>
      <w:lvlJc w:val="left"/>
      <w:pPr>
        <w:ind w:left="843" w:hanging="262"/>
      </w:pPr>
      <w:rPr>
        <w:rFonts w:hint="default"/>
      </w:rPr>
    </w:lvl>
    <w:lvl w:ilvl="2" w:tplc="7260347E">
      <w:start w:val="1"/>
      <w:numFmt w:val="bullet"/>
      <w:lvlText w:val="•"/>
      <w:lvlJc w:val="left"/>
      <w:pPr>
        <w:ind w:left="1583" w:hanging="262"/>
      </w:pPr>
      <w:rPr>
        <w:rFonts w:hint="default"/>
      </w:rPr>
    </w:lvl>
    <w:lvl w:ilvl="3" w:tplc="48486E1E">
      <w:start w:val="1"/>
      <w:numFmt w:val="bullet"/>
      <w:lvlText w:val="•"/>
      <w:lvlJc w:val="left"/>
      <w:pPr>
        <w:ind w:left="2323" w:hanging="262"/>
      </w:pPr>
      <w:rPr>
        <w:rFonts w:hint="default"/>
      </w:rPr>
    </w:lvl>
    <w:lvl w:ilvl="4" w:tplc="0F465704">
      <w:start w:val="1"/>
      <w:numFmt w:val="bullet"/>
      <w:lvlText w:val="•"/>
      <w:lvlJc w:val="left"/>
      <w:pPr>
        <w:ind w:left="3064" w:hanging="262"/>
      </w:pPr>
      <w:rPr>
        <w:rFonts w:hint="default"/>
      </w:rPr>
    </w:lvl>
    <w:lvl w:ilvl="5" w:tplc="9A4A8308">
      <w:start w:val="1"/>
      <w:numFmt w:val="bullet"/>
      <w:lvlText w:val="•"/>
      <w:lvlJc w:val="left"/>
      <w:pPr>
        <w:ind w:left="3804" w:hanging="262"/>
      </w:pPr>
      <w:rPr>
        <w:rFonts w:hint="default"/>
      </w:rPr>
    </w:lvl>
    <w:lvl w:ilvl="6" w:tplc="5FF47C64">
      <w:start w:val="1"/>
      <w:numFmt w:val="bullet"/>
      <w:lvlText w:val="•"/>
      <w:lvlJc w:val="left"/>
      <w:pPr>
        <w:ind w:left="4544" w:hanging="262"/>
      </w:pPr>
      <w:rPr>
        <w:rFonts w:hint="default"/>
      </w:rPr>
    </w:lvl>
    <w:lvl w:ilvl="7" w:tplc="A03CACE2">
      <w:start w:val="1"/>
      <w:numFmt w:val="bullet"/>
      <w:lvlText w:val="•"/>
      <w:lvlJc w:val="left"/>
      <w:pPr>
        <w:ind w:left="5284" w:hanging="262"/>
      </w:pPr>
      <w:rPr>
        <w:rFonts w:hint="default"/>
      </w:rPr>
    </w:lvl>
    <w:lvl w:ilvl="8" w:tplc="F9BC3960">
      <w:start w:val="1"/>
      <w:numFmt w:val="bullet"/>
      <w:lvlText w:val="•"/>
      <w:lvlJc w:val="left"/>
      <w:pPr>
        <w:ind w:left="6024" w:hanging="262"/>
      </w:pPr>
      <w:rPr>
        <w:rFonts w:hint="default"/>
      </w:rPr>
    </w:lvl>
  </w:abstractNum>
  <w:abstractNum w:abstractNumId="32" w15:restartNumberingAfterBreak="0">
    <w:nsid w:val="5D973F72"/>
    <w:multiLevelType w:val="hybridMultilevel"/>
    <w:tmpl w:val="FFFFFFFF"/>
    <w:lvl w:ilvl="0" w:tplc="8A9ADD90">
      <w:start w:val="1"/>
      <w:numFmt w:val="bullet"/>
      <w:lvlText w:val="–"/>
      <w:lvlJc w:val="left"/>
      <w:pPr>
        <w:ind w:hanging="188"/>
      </w:pPr>
      <w:rPr>
        <w:rFonts w:ascii="Times New Roman" w:eastAsia="Times New Roman" w:hAnsi="Times New Roman" w:hint="default"/>
        <w:sz w:val="24"/>
      </w:rPr>
    </w:lvl>
    <w:lvl w:ilvl="1" w:tplc="9E56EACC">
      <w:start w:val="1"/>
      <w:numFmt w:val="bullet"/>
      <w:lvlText w:val="•"/>
      <w:lvlJc w:val="left"/>
      <w:pPr>
        <w:ind w:left="740" w:hanging="188"/>
      </w:pPr>
      <w:rPr>
        <w:rFonts w:hint="default"/>
      </w:rPr>
    </w:lvl>
    <w:lvl w:ilvl="2" w:tplc="2DBA8480">
      <w:start w:val="1"/>
      <w:numFmt w:val="bullet"/>
      <w:lvlText w:val="•"/>
      <w:lvlJc w:val="left"/>
      <w:pPr>
        <w:ind w:left="1481" w:hanging="188"/>
      </w:pPr>
      <w:rPr>
        <w:rFonts w:hint="default"/>
      </w:rPr>
    </w:lvl>
    <w:lvl w:ilvl="3" w:tplc="B9E87B8E">
      <w:start w:val="1"/>
      <w:numFmt w:val="bullet"/>
      <w:lvlText w:val="•"/>
      <w:lvlJc w:val="left"/>
      <w:pPr>
        <w:ind w:left="2221" w:hanging="188"/>
      </w:pPr>
      <w:rPr>
        <w:rFonts w:hint="default"/>
      </w:rPr>
    </w:lvl>
    <w:lvl w:ilvl="4" w:tplc="8CC8440C">
      <w:start w:val="1"/>
      <w:numFmt w:val="bullet"/>
      <w:lvlText w:val="•"/>
      <w:lvlJc w:val="left"/>
      <w:pPr>
        <w:ind w:left="2962" w:hanging="188"/>
      </w:pPr>
      <w:rPr>
        <w:rFonts w:hint="default"/>
      </w:rPr>
    </w:lvl>
    <w:lvl w:ilvl="5" w:tplc="FFD8BCEC">
      <w:start w:val="1"/>
      <w:numFmt w:val="bullet"/>
      <w:lvlText w:val="•"/>
      <w:lvlJc w:val="left"/>
      <w:pPr>
        <w:ind w:left="3702" w:hanging="188"/>
      </w:pPr>
      <w:rPr>
        <w:rFonts w:hint="default"/>
      </w:rPr>
    </w:lvl>
    <w:lvl w:ilvl="6" w:tplc="502610A6">
      <w:start w:val="1"/>
      <w:numFmt w:val="bullet"/>
      <w:lvlText w:val="•"/>
      <w:lvlJc w:val="left"/>
      <w:pPr>
        <w:ind w:left="4443" w:hanging="188"/>
      </w:pPr>
      <w:rPr>
        <w:rFonts w:hint="default"/>
      </w:rPr>
    </w:lvl>
    <w:lvl w:ilvl="7" w:tplc="2B44160A">
      <w:start w:val="1"/>
      <w:numFmt w:val="bullet"/>
      <w:lvlText w:val="•"/>
      <w:lvlJc w:val="left"/>
      <w:pPr>
        <w:ind w:left="5183" w:hanging="188"/>
      </w:pPr>
      <w:rPr>
        <w:rFonts w:hint="default"/>
      </w:rPr>
    </w:lvl>
    <w:lvl w:ilvl="8" w:tplc="F3024BF2">
      <w:start w:val="1"/>
      <w:numFmt w:val="bullet"/>
      <w:lvlText w:val="•"/>
      <w:lvlJc w:val="left"/>
      <w:pPr>
        <w:ind w:left="5924" w:hanging="188"/>
      </w:pPr>
      <w:rPr>
        <w:rFonts w:hint="default"/>
      </w:rPr>
    </w:lvl>
  </w:abstractNum>
  <w:abstractNum w:abstractNumId="33" w15:restartNumberingAfterBreak="0">
    <w:nsid w:val="5ED72DA2"/>
    <w:multiLevelType w:val="hybridMultilevel"/>
    <w:tmpl w:val="5B5C3D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27F5DF0"/>
    <w:multiLevelType w:val="multilevel"/>
    <w:tmpl w:val="0D6EB70A"/>
    <w:lvl w:ilvl="0">
      <w:start w:val="3"/>
      <w:numFmt w:val="decimal"/>
      <w:lvlText w:val="%1."/>
      <w:lvlJc w:val="left"/>
      <w:pPr>
        <w:ind w:left="674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="Times New Roman" w:hint="default"/>
      </w:rPr>
    </w:lvl>
  </w:abstractNum>
  <w:abstractNum w:abstractNumId="35" w15:restartNumberingAfterBreak="0">
    <w:nsid w:val="6B822D4A"/>
    <w:multiLevelType w:val="hybridMultilevel"/>
    <w:tmpl w:val="631EFEBA"/>
    <w:lvl w:ilvl="0" w:tplc="EA5EAB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F2A2C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C272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052DB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9FC31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C5E93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162E0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3401B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9AE2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FE44532"/>
    <w:multiLevelType w:val="hybridMultilevel"/>
    <w:tmpl w:val="C16CCE9E"/>
    <w:lvl w:ilvl="0" w:tplc="1C2C05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807F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DB4E0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76C02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C2EFE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06014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9FE6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76E08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2EA84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70D16457"/>
    <w:multiLevelType w:val="hybridMultilevel"/>
    <w:tmpl w:val="FFFFFFFF"/>
    <w:lvl w:ilvl="0" w:tplc="5F023A88">
      <w:start w:val="1"/>
      <w:numFmt w:val="bullet"/>
      <w:lvlText w:val="–"/>
      <w:lvlJc w:val="left"/>
      <w:pPr>
        <w:ind w:left="101" w:hanging="215"/>
      </w:pPr>
      <w:rPr>
        <w:rFonts w:ascii="Times New Roman" w:eastAsia="Times New Roman" w:hAnsi="Times New Roman" w:hint="default"/>
        <w:sz w:val="24"/>
      </w:rPr>
    </w:lvl>
    <w:lvl w:ilvl="1" w:tplc="F4749B2C">
      <w:start w:val="1"/>
      <w:numFmt w:val="bullet"/>
      <w:lvlText w:val="•"/>
      <w:lvlJc w:val="left"/>
      <w:pPr>
        <w:ind w:left="841" w:hanging="215"/>
      </w:pPr>
      <w:rPr>
        <w:rFonts w:hint="default"/>
      </w:rPr>
    </w:lvl>
    <w:lvl w:ilvl="2" w:tplc="6A20CB8C">
      <w:start w:val="1"/>
      <w:numFmt w:val="bullet"/>
      <w:lvlText w:val="•"/>
      <w:lvlJc w:val="left"/>
      <w:pPr>
        <w:ind w:left="1582" w:hanging="215"/>
      </w:pPr>
      <w:rPr>
        <w:rFonts w:hint="default"/>
      </w:rPr>
    </w:lvl>
    <w:lvl w:ilvl="3" w:tplc="5FC223A4">
      <w:start w:val="1"/>
      <w:numFmt w:val="bullet"/>
      <w:lvlText w:val="•"/>
      <w:lvlJc w:val="left"/>
      <w:pPr>
        <w:ind w:left="2322" w:hanging="215"/>
      </w:pPr>
      <w:rPr>
        <w:rFonts w:hint="default"/>
      </w:rPr>
    </w:lvl>
    <w:lvl w:ilvl="4" w:tplc="C4DCD7C4">
      <w:start w:val="1"/>
      <w:numFmt w:val="bullet"/>
      <w:lvlText w:val="•"/>
      <w:lvlJc w:val="left"/>
      <w:pPr>
        <w:ind w:left="3063" w:hanging="215"/>
      </w:pPr>
      <w:rPr>
        <w:rFonts w:hint="default"/>
      </w:rPr>
    </w:lvl>
    <w:lvl w:ilvl="5" w:tplc="0C988DF8">
      <w:start w:val="1"/>
      <w:numFmt w:val="bullet"/>
      <w:lvlText w:val="•"/>
      <w:lvlJc w:val="left"/>
      <w:pPr>
        <w:ind w:left="3803" w:hanging="215"/>
      </w:pPr>
      <w:rPr>
        <w:rFonts w:hint="default"/>
      </w:rPr>
    </w:lvl>
    <w:lvl w:ilvl="6" w:tplc="E59AFA82">
      <w:start w:val="1"/>
      <w:numFmt w:val="bullet"/>
      <w:lvlText w:val="•"/>
      <w:lvlJc w:val="left"/>
      <w:pPr>
        <w:ind w:left="4544" w:hanging="215"/>
      </w:pPr>
      <w:rPr>
        <w:rFonts w:hint="default"/>
      </w:rPr>
    </w:lvl>
    <w:lvl w:ilvl="7" w:tplc="EDAC90E2">
      <w:start w:val="1"/>
      <w:numFmt w:val="bullet"/>
      <w:lvlText w:val="•"/>
      <w:lvlJc w:val="left"/>
      <w:pPr>
        <w:ind w:left="5284" w:hanging="215"/>
      </w:pPr>
      <w:rPr>
        <w:rFonts w:hint="default"/>
      </w:rPr>
    </w:lvl>
    <w:lvl w:ilvl="8" w:tplc="B7EA1458">
      <w:start w:val="1"/>
      <w:numFmt w:val="bullet"/>
      <w:lvlText w:val="•"/>
      <w:lvlJc w:val="left"/>
      <w:pPr>
        <w:ind w:left="6025" w:hanging="215"/>
      </w:pPr>
      <w:rPr>
        <w:rFonts w:hint="default"/>
      </w:rPr>
    </w:lvl>
  </w:abstractNum>
  <w:abstractNum w:abstractNumId="38" w15:restartNumberingAfterBreak="0">
    <w:nsid w:val="74262730"/>
    <w:multiLevelType w:val="hybridMultilevel"/>
    <w:tmpl w:val="FFFFFFFF"/>
    <w:lvl w:ilvl="0" w:tplc="40240E76">
      <w:start w:val="1"/>
      <w:numFmt w:val="bullet"/>
      <w:lvlText w:val="–"/>
      <w:lvlJc w:val="left"/>
      <w:pPr>
        <w:ind w:left="103" w:hanging="222"/>
      </w:pPr>
      <w:rPr>
        <w:rFonts w:ascii="Times New Roman" w:eastAsia="Times New Roman" w:hAnsi="Times New Roman" w:hint="default"/>
        <w:sz w:val="24"/>
      </w:rPr>
    </w:lvl>
    <w:lvl w:ilvl="1" w:tplc="155A772A">
      <w:start w:val="1"/>
      <w:numFmt w:val="bullet"/>
      <w:lvlText w:val="•"/>
      <w:lvlJc w:val="left"/>
      <w:pPr>
        <w:ind w:left="843" w:hanging="222"/>
      </w:pPr>
      <w:rPr>
        <w:rFonts w:hint="default"/>
      </w:rPr>
    </w:lvl>
    <w:lvl w:ilvl="2" w:tplc="13201ED4">
      <w:start w:val="1"/>
      <w:numFmt w:val="bullet"/>
      <w:lvlText w:val="•"/>
      <w:lvlJc w:val="left"/>
      <w:pPr>
        <w:ind w:left="1583" w:hanging="222"/>
      </w:pPr>
      <w:rPr>
        <w:rFonts w:hint="default"/>
      </w:rPr>
    </w:lvl>
    <w:lvl w:ilvl="3" w:tplc="F3AA47A4">
      <w:start w:val="1"/>
      <w:numFmt w:val="bullet"/>
      <w:lvlText w:val="•"/>
      <w:lvlJc w:val="left"/>
      <w:pPr>
        <w:ind w:left="2323" w:hanging="222"/>
      </w:pPr>
      <w:rPr>
        <w:rFonts w:hint="default"/>
      </w:rPr>
    </w:lvl>
    <w:lvl w:ilvl="4" w:tplc="D0B8D364">
      <w:start w:val="1"/>
      <w:numFmt w:val="bullet"/>
      <w:lvlText w:val="•"/>
      <w:lvlJc w:val="left"/>
      <w:pPr>
        <w:ind w:left="3064" w:hanging="222"/>
      </w:pPr>
      <w:rPr>
        <w:rFonts w:hint="default"/>
      </w:rPr>
    </w:lvl>
    <w:lvl w:ilvl="5" w:tplc="52F8754E">
      <w:start w:val="1"/>
      <w:numFmt w:val="bullet"/>
      <w:lvlText w:val="•"/>
      <w:lvlJc w:val="left"/>
      <w:pPr>
        <w:ind w:left="3804" w:hanging="222"/>
      </w:pPr>
      <w:rPr>
        <w:rFonts w:hint="default"/>
      </w:rPr>
    </w:lvl>
    <w:lvl w:ilvl="6" w:tplc="D0140B8E">
      <w:start w:val="1"/>
      <w:numFmt w:val="bullet"/>
      <w:lvlText w:val="•"/>
      <w:lvlJc w:val="left"/>
      <w:pPr>
        <w:ind w:left="4544" w:hanging="222"/>
      </w:pPr>
      <w:rPr>
        <w:rFonts w:hint="default"/>
      </w:rPr>
    </w:lvl>
    <w:lvl w:ilvl="7" w:tplc="A7144F02">
      <w:start w:val="1"/>
      <w:numFmt w:val="bullet"/>
      <w:lvlText w:val="•"/>
      <w:lvlJc w:val="left"/>
      <w:pPr>
        <w:ind w:left="5284" w:hanging="222"/>
      </w:pPr>
      <w:rPr>
        <w:rFonts w:hint="default"/>
      </w:rPr>
    </w:lvl>
    <w:lvl w:ilvl="8" w:tplc="8C005F18">
      <w:start w:val="1"/>
      <w:numFmt w:val="bullet"/>
      <w:lvlText w:val="•"/>
      <w:lvlJc w:val="left"/>
      <w:pPr>
        <w:ind w:left="6024" w:hanging="222"/>
      </w:pPr>
      <w:rPr>
        <w:rFonts w:hint="default"/>
      </w:rPr>
    </w:lvl>
  </w:abstractNum>
  <w:abstractNum w:abstractNumId="39" w15:restartNumberingAfterBreak="0">
    <w:nsid w:val="7F885968"/>
    <w:multiLevelType w:val="hybridMultilevel"/>
    <w:tmpl w:val="0FDE2DA8"/>
    <w:lvl w:ilvl="0" w:tplc="D4B255CE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33"/>
  </w:num>
  <w:num w:numId="4">
    <w:abstractNumId w:val="11"/>
  </w:num>
  <w:num w:numId="5">
    <w:abstractNumId w:val="10"/>
  </w:num>
  <w:num w:numId="6">
    <w:abstractNumId w:val="12"/>
  </w:num>
  <w:num w:numId="7">
    <w:abstractNumId w:val="13"/>
  </w:num>
  <w:num w:numId="8">
    <w:abstractNumId w:val="14"/>
  </w:num>
  <w:num w:numId="9">
    <w:abstractNumId w:val="15"/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28"/>
  </w:num>
  <w:num w:numId="13">
    <w:abstractNumId w:val="34"/>
  </w:num>
  <w:num w:numId="14">
    <w:abstractNumId w:val="35"/>
  </w:num>
  <w:num w:numId="15">
    <w:abstractNumId w:val="36"/>
  </w:num>
  <w:num w:numId="16">
    <w:abstractNumId w:val="21"/>
  </w:num>
  <w:num w:numId="17">
    <w:abstractNumId w:val="17"/>
  </w:num>
  <w:num w:numId="18">
    <w:abstractNumId w:val="30"/>
  </w:num>
  <w:num w:numId="19">
    <w:abstractNumId w:val="37"/>
  </w:num>
  <w:num w:numId="20">
    <w:abstractNumId w:val="32"/>
  </w:num>
  <w:num w:numId="21">
    <w:abstractNumId w:val="16"/>
  </w:num>
  <w:num w:numId="22">
    <w:abstractNumId w:val="25"/>
  </w:num>
  <w:num w:numId="23">
    <w:abstractNumId w:val="38"/>
  </w:num>
  <w:num w:numId="24">
    <w:abstractNumId w:val="31"/>
  </w:num>
  <w:num w:numId="25">
    <w:abstractNumId w:val="29"/>
  </w:num>
  <w:num w:numId="26">
    <w:abstractNumId w:val="27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26"/>
  </w:num>
  <w:num w:numId="38">
    <w:abstractNumId w:val="20"/>
  </w:num>
  <w:num w:numId="39">
    <w:abstractNumId w:val="39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2034"/>
    <w:rsid w:val="00000897"/>
    <w:rsid w:val="00003897"/>
    <w:rsid w:val="00020C8F"/>
    <w:rsid w:val="00027F6D"/>
    <w:rsid w:val="00033977"/>
    <w:rsid w:val="000435D2"/>
    <w:rsid w:val="00043907"/>
    <w:rsid w:val="00045401"/>
    <w:rsid w:val="00045AED"/>
    <w:rsid w:val="00054768"/>
    <w:rsid w:val="0006071F"/>
    <w:rsid w:val="0007661C"/>
    <w:rsid w:val="00082763"/>
    <w:rsid w:val="0009276A"/>
    <w:rsid w:val="00093586"/>
    <w:rsid w:val="00096F09"/>
    <w:rsid w:val="00097EE2"/>
    <w:rsid w:val="000B1D14"/>
    <w:rsid w:val="000C7137"/>
    <w:rsid w:val="000D695B"/>
    <w:rsid w:val="000E02CF"/>
    <w:rsid w:val="00107CFB"/>
    <w:rsid w:val="00131F16"/>
    <w:rsid w:val="00136DF8"/>
    <w:rsid w:val="00141C25"/>
    <w:rsid w:val="001515D9"/>
    <w:rsid w:val="001533F1"/>
    <w:rsid w:val="00174ACF"/>
    <w:rsid w:val="00192A5A"/>
    <w:rsid w:val="00192E7F"/>
    <w:rsid w:val="001A495B"/>
    <w:rsid w:val="001A7F24"/>
    <w:rsid w:val="001B6D10"/>
    <w:rsid w:val="001B79BC"/>
    <w:rsid w:val="001C22BC"/>
    <w:rsid w:val="001F7289"/>
    <w:rsid w:val="00203CFA"/>
    <w:rsid w:val="0020689A"/>
    <w:rsid w:val="00215A80"/>
    <w:rsid w:val="0021693B"/>
    <w:rsid w:val="00226770"/>
    <w:rsid w:val="0023106E"/>
    <w:rsid w:val="0024104A"/>
    <w:rsid w:val="0024177A"/>
    <w:rsid w:val="00243664"/>
    <w:rsid w:val="00250810"/>
    <w:rsid w:val="00273ADD"/>
    <w:rsid w:val="00284B29"/>
    <w:rsid w:val="002871DC"/>
    <w:rsid w:val="00294D6E"/>
    <w:rsid w:val="002A663D"/>
    <w:rsid w:val="002D582F"/>
    <w:rsid w:val="00305020"/>
    <w:rsid w:val="00313F42"/>
    <w:rsid w:val="00320DCA"/>
    <w:rsid w:val="0033286F"/>
    <w:rsid w:val="0033327B"/>
    <w:rsid w:val="00334644"/>
    <w:rsid w:val="003522B5"/>
    <w:rsid w:val="00360E77"/>
    <w:rsid w:val="00381A8C"/>
    <w:rsid w:val="00392905"/>
    <w:rsid w:val="00394FDB"/>
    <w:rsid w:val="00395E79"/>
    <w:rsid w:val="003A332E"/>
    <w:rsid w:val="003D5320"/>
    <w:rsid w:val="00410C04"/>
    <w:rsid w:val="00413781"/>
    <w:rsid w:val="004179D7"/>
    <w:rsid w:val="004533E0"/>
    <w:rsid w:val="0045457A"/>
    <w:rsid w:val="004562B8"/>
    <w:rsid w:val="00462D12"/>
    <w:rsid w:val="00470B8E"/>
    <w:rsid w:val="00472FA0"/>
    <w:rsid w:val="004871B7"/>
    <w:rsid w:val="00487496"/>
    <w:rsid w:val="004B2034"/>
    <w:rsid w:val="004C3949"/>
    <w:rsid w:val="004D48DC"/>
    <w:rsid w:val="004D686A"/>
    <w:rsid w:val="004F2C0F"/>
    <w:rsid w:val="00517332"/>
    <w:rsid w:val="0052355A"/>
    <w:rsid w:val="00541790"/>
    <w:rsid w:val="00572D7E"/>
    <w:rsid w:val="00573738"/>
    <w:rsid w:val="00575C31"/>
    <w:rsid w:val="00595103"/>
    <w:rsid w:val="005B532D"/>
    <w:rsid w:val="005C147A"/>
    <w:rsid w:val="005E4EC6"/>
    <w:rsid w:val="00615A26"/>
    <w:rsid w:val="00621E02"/>
    <w:rsid w:val="00635E5D"/>
    <w:rsid w:val="00650E0C"/>
    <w:rsid w:val="006718CD"/>
    <w:rsid w:val="006A2C0B"/>
    <w:rsid w:val="006C4897"/>
    <w:rsid w:val="006D4E4D"/>
    <w:rsid w:val="0070407C"/>
    <w:rsid w:val="00720149"/>
    <w:rsid w:val="007228E1"/>
    <w:rsid w:val="00733D89"/>
    <w:rsid w:val="00737B2E"/>
    <w:rsid w:val="00746091"/>
    <w:rsid w:val="007628AA"/>
    <w:rsid w:val="00762B2D"/>
    <w:rsid w:val="0078037C"/>
    <w:rsid w:val="007B240C"/>
    <w:rsid w:val="007C335E"/>
    <w:rsid w:val="007C69A2"/>
    <w:rsid w:val="007D2AF6"/>
    <w:rsid w:val="007F0055"/>
    <w:rsid w:val="007F4A0A"/>
    <w:rsid w:val="0081013F"/>
    <w:rsid w:val="00821CF0"/>
    <w:rsid w:val="008265EF"/>
    <w:rsid w:val="008440F9"/>
    <w:rsid w:val="008839D2"/>
    <w:rsid w:val="00894B81"/>
    <w:rsid w:val="00894E6E"/>
    <w:rsid w:val="00897E45"/>
    <w:rsid w:val="008A22A0"/>
    <w:rsid w:val="008A3988"/>
    <w:rsid w:val="008A4F92"/>
    <w:rsid w:val="008B70B3"/>
    <w:rsid w:val="008C3C2C"/>
    <w:rsid w:val="008D049D"/>
    <w:rsid w:val="00917710"/>
    <w:rsid w:val="00922872"/>
    <w:rsid w:val="00943770"/>
    <w:rsid w:val="00947127"/>
    <w:rsid w:val="0095101B"/>
    <w:rsid w:val="009514DF"/>
    <w:rsid w:val="009526EB"/>
    <w:rsid w:val="009644DE"/>
    <w:rsid w:val="00970719"/>
    <w:rsid w:val="00981B21"/>
    <w:rsid w:val="00986876"/>
    <w:rsid w:val="00996B22"/>
    <w:rsid w:val="009C4780"/>
    <w:rsid w:val="009C793E"/>
    <w:rsid w:val="00A01F14"/>
    <w:rsid w:val="00A1780D"/>
    <w:rsid w:val="00A35A64"/>
    <w:rsid w:val="00A726EE"/>
    <w:rsid w:val="00A84841"/>
    <w:rsid w:val="00AC01A1"/>
    <w:rsid w:val="00AD5865"/>
    <w:rsid w:val="00AE3B3B"/>
    <w:rsid w:val="00AF48D0"/>
    <w:rsid w:val="00B07503"/>
    <w:rsid w:val="00B210F6"/>
    <w:rsid w:val="00B223C2"/>
    <w:rsid w:val="00B41544"/>
    <w:rsid w:val="00B8098B"/>
    <w:rsid w:val="00B855B7"/>
    <w:rsid w:val="00B950B1"/>
    <w:rsid w:val="00BE5180"/>
    <w:rsid w:val="00BF1871"/>
    <w:rsid w:val="00BF2E02"/>
    <w:rsid w:val="00C01A94"/>
    <w:rsid w:val="00C07BC1"/>
    <w:rsid w:val="00C163BA"/>
    <w:rsid w:val="00C175D6"/>
    <w:rsid w:val="00C27BC8"/>
    <w:rsid w:val="00C41EDA"/>
    <w:rsid w:val="00C44D85"/>
    <w:rsid w:val="00C47228"/>
    <w:rsid w:val="00C54767"/>
    <w:rsid w:val="00C616FD"/>
    <w:rsid w:val="00C63499"/>
    <w:rsid w:val="00C74F52"/>
    <w:rsid w:val="00C76109"/>
    <w:rsid w:val="00C871A9"/>
    <w:rsid w:val="00C87430"/>
    <w:rsid w:val="00C9183A"/>
    <w:rsid w:val="00CA61EC"/>
    <w:rsid w:val="00CC6F0D"/>
    <w:rsid w:val="00CC7BFB"/>
    <w:rsid w:val="00CD3F92"/>
    <w:rsid w:val="00CE4131"/>
    <w:rsid w:val="00D10928"/>
    <w:rsid w:val="00D1385C"/>
    <w:rsid w:val="00D25C6A"/>
    <w:rsid w:val="00D32B7F"/>
    <w:rsid w:val="00D363D3"/>
    <w:rsid w:val="00D4445A"/>
    <w:rsid w:val="00D50839"/>
    <w:rsid w:val="00D570AD"/>
    <w:rsid w:val="00D57DBE"/>
    <w:rsid w:val="00D61BD3"/>
    <w:rsid w:val="00D72DC1"/>
    <w:rsid w:val="00D832A8"/>
    <w:rsid w:val="00D87142"/>
    <w:rsid w:val="00DA3964"/>
    <w:rsid w:val="00DB5503"/>
    <w:rsid w:val="00DB73E8"/>
    <w:rsid w:val="00DD5129"/>
    <w:rsid w:val="00DF7CC2"/>
    <w:rsid w:val="00DF7EB3"/>
    <w:rsid w:val="00E06F58"/>
    <w:rsid w:val="00E53DC8"/>
    <w:rsid w:val="00E54ABD"/>
    <w:rsid w:val="00E6654D"/>
    <w:rsid w:val="00E8769F"/>
    <w:rsid w:val="00ED4F6C"/>
    <w:rsid w:val="00F112F4"/>
    <w:rsid w:val="00F42632"/>
    <w:rsid w:val="00F61851"/>
    <w:rsid w:val="00F90BC7"/>
    <w:rsid w:val="00F91C06"/>
    <w:rsid w:val="00F93256"/>
    <w:rsid w:val="00F9747F"/>
    <w:rsid w:val="00FA78E7"/>
    <w:rsid w:val="00FB2988"/>
    <w:rsid w:val="00FD0F07"/>
    <w:rsid w:val="00FE13F8"/>
    <w:rsid w:val="00FE1CD4"/>
    <w:rsid w:val="00FF6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4CCA4E"/>
  <w15:docId w15:val="{5EADDB55-9738-43F6-9FDC-102A7F609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8E1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027F6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9"/>
    <w:qFormat/>
    <w:locked/>
    <w:rsid w:val="00027F6D"/>
    <w:pPr>
      <w:widowControl w:val="0"/>
      <w:spacing w:after="0" w:line="240" w:lineRule="auto"/>
      <w:ind w:left="1198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005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8A39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A3988"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link w:val="a7"/>
    <w:uiPriority w:val="99"/>
    <w:locked/>
    <w:rsid w:val="00517332"/>
    <w:rPr>
      <w:sz w:val="28"/>
      <w:szCs w:val="24"/>
    </w:rPr>
  </w:style>
  <w:style w:type="paragraph" w:styleId="a7">
    <w:name w:val="Body Text"/>
    <w:basedOn w:val="a"/>
    <w:link w:val="a6"/>
    <w:uiPriority w:val="99"/>
    <w:rsid w:val="00517332"/>
    <w:pPr>
      <w:spacing w:after="0" w:line="240" w:lineRule="auto"/>
      <w:jc w:val="both"/>
    </w:pPr>
    <w:rPr>
      <w:sz w:val="28"/>
      <w:szCs w:val="24"/>
      <w:lang w:eastAsia="ru-RU"/>
    </w:rPr>
  </w:style>
  <w:style w:type="character" w:customStyle="1" w:styleId="1">
    <w:name w:val="Основной текст Знак1"/>
    <w:uiPriority w:val="99"/>
    <w:semiHidden/>
    <w:rsid w:val="00517332"/>
    <w:rPr>
      <w:sz w:val="22"/>
      <w:szCs w:val="22"/>
      <w:lang w:eastAsia="en-US"/>
    </w:rPr>
  </w:style>
  <w:style w:type="paragraph" w:styleId="a8">
    <w:name w:val="Normal (Web)"/>
    <w:basedOn w:val="a"/>
    <w:uiPriority w:val="99"/>
    <w:rsid w:val="00B075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B07503"/>
    <w:rPr>
      <w:color w:val="0000FF"/>
      <w:u w:val="single"/>
    </w:rPr>
  </w:style>
  <w:style w:type="character" w:customStyle="1" w:styleId="30">
    <w:name w:val="Заголовок 3 Знак"/>
    <w:link w:val="3"/>
    <w:uiPriority w:val="99"/>
    <w:rsid w:val="00027F6D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027F6D"/>
    <w:rPr>
      <w:b/>
      <w:bCs/>
      <w:sz w:val="28"/>
      <w:szCs w:val="28"/>
    </w:rPr>
  </w:style>
  <w:style w:type="character" w:customStyle="1" w:styleId="Heading3Char">
    <w:name w:val="Heading 3 Char"/>
    <w:uiPriority w:val="99"/>
    <w:semiHidden/>
    <w:locked/>
    <w:rsid w:val="00027F6D"/>
    <w:rPr>
      <w:rFonts w:ascii="Cambria" w:hAnsi="Cambria" w:cs="Times New Roman"/>
      <w:b/>
      <w:bCs/>
      <w:sz w:val="26"/>
      <w:szCs w:val="26"/>
    </w:rPr>
  </w:style>
  <w:style w:type="paragraph" w:styleId="aa">
    <w:name w:val="List Paragraph"/>
    <w:basedOn w:val="a"/>
    <w:uiPriority w:val="34"/>
    <w:qFormat/>
    <w:rsid w:val="00027F6D"/>
    <w:pPr>
      <w:ind w:left="720"/>
      <w:contextualSpacing/>
    </w:pPr>
    <w:rPr>
      <w:rFonts w:eastAsia="Times New Roman"/>
      <w:lang w:eastAsia="ru-RU"/>
    </w:rPr>
  </w:style>
  <w:style w:type="table" w:customStyle="1" w:styleId="10">
    <w:name w:val="Сетка таблицы1"/>
    <w:uiPriority w:val="99"/>
    <w:rsid w:val="00027F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027F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027F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027F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027F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rsid w:val="00027F6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027F6D"/>
  </w:style>
  <w:style w:type="paragraph" w:styleId="ad">
    <w:name w:val="footer"/>
    <w:basedOn w:val="a"/>
    <w:link w:val="ae"/>
    <w:uiPriority w:val="99"/>
    <w:rsid w:val="00027F6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027F6D"/>
  </w:style>
  <w:style w:type="paragraph" w:customStyle="1" w:styleId="TableParagraph">
    <w:name w:val="Table Paragraph"/>
    <w:basedOn w:val="a"/>
    <w:uiPriority w:val="99"/>
    <w:rsid w:val="00027F6D"/>
    <w:pPr>
      <w:widowControl w:val="0"/>
      <w:spacing w:after="0" w:line="240" w:lineRule="auto"/>
    </w:pPr>
    <w:rPr>
      <w:lang w:val="en-US"/>
    </w:rPr>
  </w:style>
  <w:style w:type="table" w:customStyle="1" w:styleId="21">
    <w:name w:val="Сетка таблицы21"/>
    <w:basedOn w:val="a1"/>
    <w:next w:val="a3"/>
    <w:uiPriority w:val="59"/>
    <w:rsid w:val="00136DF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io-online.ru/book/C0B72CE7-A1A1-4CEC-B4D2-%2066F7F72C46D7" TargetMode="External"/><Relationship Id="rId13" Type="http://schemas.openxmlformats.org/officeDocument/2006/relationships/hyperlink" Target="http://psy-konsult.ru/library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studentlibrary.ru/book/ISBN9785976511736.html%208.2" TargetMode="External"/><Relationship Id="rId12" Type="http://schemas.openxmlformats.org/officeDocument/2006/relationships/hyperlink" Target="http://lifelit.ru/" TargetMode="External"/><Relationship Id="rId17" Type="http://schemas.openxmlformats.org/officeDocument/2006/relationships/hyperlink" Target="http://www.diary.ru/~eugen1962/p179336744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cienceforum.ru/2013/10/398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about-psy.blogspot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psihu.net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ook-stack.ru/" TargetMode="External"/><Relationship Id="rId14" Type="http://schemas.openxmlformats.org/officeDocument/2006/relationships/hyperlink" Target="http://www.psyinst.ru/library.ph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DFEDD-3271-438C-AEA1-8058BE9A6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1505</TotalTime>
  <Pages>1</Pages>
  <Words>9115</Words>
  <Characters>51957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 Маргарита Александровна</dc:creator>
  <cp:keywords/>
  <dc:description/>
  <cp:lastModifiedBy>Kafedra</cp:lastModifiedBy>
  <cp:revision>96</cp:revision>
  <cp:lastPrinted>2021-10-14T04:43:00Z</cp:lastPrinted>
  <dcterms:created xsi:type="dcterms:W3CDTF">2019-06-10T01:09:00Z</dcterms:created>
  <dcterms:modified xsi:type="dcterms:W3CDTF">2022-03-21T23:55:00Z</dcterms:modified>
</cp:coreProperties>
</file>